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C695" w14:textId="4293E209" w:rsidR="006841D0" w:rsidRPr="006841D0" w:rsidRDefault="006841D0" w:rsidP="006841D0">
      <w:pPr>
        <w:suppressAutoHyphens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841D0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Приложение</w:t>
      </w:r>
    </w:p>
    <w:p w14:paraId="64381A18" w14:textId="7E247797" w:rsidR="006841D0" w:rsidRPr="006841D0" w:rsidRDefault="006841D0" w:rsidP="006841D0">
      <w:pPr>
        <w:suppressAutoHyphens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 </w:t>
      </w:r>
      <w:r w:rsidRPr="006841D0"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ю</w:t>
      </w:r>
    </w:p>
    <w:p w14:paraId="574DEDFF" w14:textId="77777777" w:rsidR="006841D0" w:rsidRPr="006841D0" w:rsidRDefault="006841D0" w:rsidP="006841D0">
      <w:pPr>
        <w:suppressAutoHyphens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841D0">
        <w:rPr>
          <w:rFonts w:ascii="Times New Roman" w:eastAsia="Times New Roman" w:hAnsi="Times New Roman" w:cs="Times New Roman"/>
          <w:sz w:val="28"/>
          <w:szCs w:val="20"/>
          <w:lang w:eastAsia="ar-SA"/>
        </w:rPr>
        <w:t>администрации города Оби</w:t>
      </w:r>
    </w:p>
    <w:p w14:paraId="63B04353" w14:textId="77777777" w:rsidR="006841D0" w:rsidRPr="006841D0" w:rsidRDefault="006841D0" w:rsidP="006841D0">
      <w:pPr>
        <w:suppressAutoHyphens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841D0">
        <w:rPr>
          <w:rFonts w:ascii="Times New Roman" w:eastAsia="Times New Roman" w:hAnsi="Times New Roman" w:cs="Times New Roman"/>
          <w:sz w:val="28"/>
          <w:szCs w:val="20"/>
          <w:lang w:eastAsia="ar-SA"/>
        </w:rPr>
        <w:t>Новосибирской области</w:t>
      </w:r>
    </w:p>
    <w:p w14:paraId="7C13B25F" w14:textId="1B33E642" w:rsidR="006841D0" w:rsidRPr="006841D0" w:rsidRDefault="006841D0" w:rsidP="006841D0">
      <w:pPr>
        <w:suppressAutoHyphens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841D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от </w:t>
      </w:r>
      <w:r w:rsidR="00934483" w:rsidRPr="00934483">
        <w:rPr>
          <w:rFonts w:ascii="Times New Roman" w:eastAsia="Times New Roman" w:hAnsi="Times New Roman" w:cs="Times New Roman"/>
          <w:sz w:val="28"/>
          <w:szCs w:val="20"/>
          <w:lang w:eastAsia="ar-SA"/>
        </w:rPr>
        <w:t>06.08.2026 № 1078</w:t>
      </w:r>
    </w:p>
    <w:p w14:paraId="4C8692C7" w14:textId="77777777" w:rsidR="00934C49" w:rsidRPr="00934C49" w:rsidRDefault="00934C49">
      <w:pPr>
        <w:rPr>
          <w:rFonts w:ascii="Times New Roman" w:hAnsi="Times New Roman" w:cs="Times New Roman"/>
        </w:rPr>
      </w:pPr>
    </w:p>
    <w:tbl>
      <w:tblPr>
        <w:tblStyle w:val="11"/>
        <w:tblpPr w:leftFromText="180" w:rightFromText="180" w:vertAnchor="text" w:horzAnchor="margin" w:tblpXSpec="right" w:tblpY="-2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2A0421" w:rsidRPr="00934C49" w14:paraId="6F957F69" w14:textId="77777777" w:rsidTr="002A0421">
        <w:tc>
          <w:tcPr>
            <w:tcW w:w="4077" w:type="dxa"/>
          </w:tcPr>
          <w:p w14:paraId="5480E31C" w14:textId="0C641D5A" w:rsidR="002A0421" w:rsidRPr="00934C49" w:rsidRDefault="002A0421" w:rsidP="002A04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Hlk50990909"/>
          </w:p>
        </w:tc>
      </w:tr>
      <w:tr w:rsidR="002A0421" w:rsidRPr="00934C49" w14:paraId="121F8CE7" w14:textId="77777777" w:rsidTr="00AB1221">
        <w:tc>
          <w:tcPr>
            <w:tcW w:w="4077" w:type="dxa"/>
            <w:hideMark/>
          </w:tcPr>
          <w:p w14:paraId="77C6B978" w14:textId="77777777" w:rsidR="002A0421" w:rsidRPr="00934C49" w:rsidRDefault="002A0421" w:rsidP="006841D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1" w:name="_Hlk50990553"/>
            <w:bookmarkEnd w:id="0"/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  <w:p w14:paraId="1DC61E24" w14:textId="77777777" w:rsidR="002A0421" w:rsidRPr="00934C49" w:rsidRDefault="002A0421" w:rsidP="006841D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547F1422" w14:textId="77777777" w:rsidR="002A0421" w:rsidRPr="00934C49" w:rsidRDefault="002A0421" w:rsidP="006841D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"Развитие системы </w:t>
            </w:r>
          </w:p>
          <w:p w14:paraId="2A343A03" w14:textId="77777777" w:rsidR="002A0421" w:rsidRPr="00934C49" w:rsidRDefault="002A0421" w:rsidP="006841D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образования города Оби </w:t>
            </w:r>
          </w:p>
          <w:p w14:paraId="30A260E1" w14:textId="77777777" w:rsidR="002A0421" w:rsidRPr="00934C49" w:rsidRDefault="002A0421" w:rsidP="006841D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606B5EC5" w14:textId="77777777" w:rsidR="002A0421" w:rsidRPr="00934C49" w:rsidRDefault="002A0421" w:rsidP="006841D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2025-2028 годы"</w:t>
            </w:r>
          </w:p>
        </w:tc>
      </w:tr>
      <w:bookmarkEnd w:id="1"/>
    </w:tbl>
    <w:p w14:paraId="5F6D2B85" w14:textId="77777777" w:rsidR="002A0421" w:rsidRPr="00934C49" w:rsidRDefault="002A0421" w:rsidP="002A0421">
      <w:pPr>
        <w:suppressAutoHyphens/>
        <w:spacing w:after="20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B7098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8B6AE8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913181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24F902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4C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муниципальной программы города Оби Новосибирской области </w:t>
      </w:r>
    </w:p>
    <w:tbl>
      <w:tblPr>
        <w:tblW w:w="15005" w:type="dxa"/>
        <w:tblInd w:w="-147" w:type="dxa"/>
        <w:tblLook w:val="04A0" w:firstRow="1" w:lastRow="0" w:firstColumn="1" w:lastColumn="0" w:noHBand="0" w:noVBand="1"/>
      </w:tblPr>
      <w:tblGrid>
        <w:gridCol w:w="540"/>
        <w:gridCol w:w="1856"/>
        <w:gridCol w:w="1762"/>
        <w:gridCol w:w="1113"/>
        <w:gridCol w:w="1116"/>
        <w:gridCol w:w="1116"/>
        <w:gridCol w:w="1116"/>
        <w:gridCol w:w="1116"/>
        <w:gridCol w:w="1310"/>
        <w:gridCol w:w="1957"/>
        <w:gridCol w:w="2003"/>
      </w:tblGrid>
      <w:tr w:rsidR="002A0421" w:rsidRPr="00934C49" w14:paraId="4126F14D" w14:textId="77777777" w:rsidTr="00AB1221">
        <w:trPr>
          <w:trHeight w:val="2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17EB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172D2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2B7ED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ACEF5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67C21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ед.изме-</w:t>
            </w:r>
          </w:p>
          <w:p w14:paraId="708DB722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рения, тыс.руб</w:t>
            </w:r>
          </w:p>
        </w:tc>
        <w:tc>
          <w:tcPr>
            <w:tcW w:w="4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B777D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затрат, в том числе по годам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7CF02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1711B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0E8C3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ожидаемый результат</w:t>
            </w:r>
          </w:p>
        </w:tc>
      </w:tr>
      <w:tr w:rsidR="002A0421" w:rsidRPr="00934C49" w14:paraId="6565AC77" w14:textId="77777777" w:rsidTr="00AB1221">
        <w:trPr>
          <w:trHeight w:val="25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03FB7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25AD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4ECA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7EC7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70EE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3C24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1227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5098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C2E8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1D5C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1DF0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9EAA5AA" w14:textId="77777777" w:rsidTr="00AB122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962F6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A5DBB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Обеспечение высокого качества образования меняющимся запросам населения и перспективным задачам социально-экономического развития города Оби Новосибирской области.</w:t>
            </w:r>
          </w:p>
        </w:tc>
      </w:tr>
      <w:tr w:rsidR="002A0421" w:rsidRPr="00934C49" w14:paraId="576A353E" w14:textId="77777777" w:rsidTr="00AB122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9E24EB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F281CC" w14:textId="77777777" w:rsidR="002A0421" w:rsidRPr="00934C49" w:rsidRDefault="002A0421" w:rsidP="002A04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1 Обеспечение доступности качественного дошкольного образования, присмотра и ухода за детьми.</w:t>
            </w:r>
          </w:p>
        </w:tc>
      </w:tr>
      <w:tr w:rsidR="002A0421" w:rsidRPr="00934C49" w14:paraId="3F1D1B55" w14:textId="77777777" w:rsidTr="00AB1221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8965F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9716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Подпрограмма1  «Развитие системы дошкольного образования города Оби»;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11B0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6600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F359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72F5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07F9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A986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62A4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016EE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г.Оби, дошкольные образовательные организации, 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07ED0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Будут созданы условия для получения качественного дошкольного, общего и дополнительного образования в соответствии с требованиями САНПиН, </w:t>
            </w: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Пожнадзора и законодательства НСО  </w:t>
            </w:r>
          </w:p>
        </w:tc>
      </w:tr>
      <w:tr w:rsidR="00E72700" w:rsidRPr="00934C49" w14:paraId="392D4C9B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E540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AB40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A426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B086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EB6B5" w14:textId="4ADC4311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1110,6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3FC51" w14:textId="17D56F4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1110,6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3A2F7" w14:textId="12A7421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1110,6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FBB2B" w14:textId="4555BF1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1110,6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278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4534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AEB2F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4AA88D97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0AAA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09CE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0B6B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D7D8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5FDC8" w14:textId="2479B14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9448,8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5DC04" w14:textId="43AA7DD9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8179,5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650C1" w14:textId="59B215E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6053,0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4EB03" w14:textId="063AAD6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6053,0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87EF9" w14:textId="69135F5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28637,3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E8B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C1258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1CC471D8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CA89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D187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0D5D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702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5FE5A" w14:textId="523D79F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BA467" w14:textId="3C6E25BD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ED7DD" w14:textId="7504422F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C07F6" w14:textId="2F273A2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A3791" w14:textId="4FD24B58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28F4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FED0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6EB044D5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0389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70F5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4F97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40BA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0A876" w14:textId="3278EA2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BB50D" w14:textId="06E31E0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D62B5" w14:textId="5215A3C8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068F6" w14:textId="5DCF4313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76979" w14:textId="708C4C63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64B6F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89A3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469BF12C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D82F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5DA47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3B79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5DD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9E57B" w14:textId="3A49439D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9448,8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56F42" w14:textId="15C9094A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</w:rPr>
              <w:t>8179,5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A0D13" w14:textId="3D021E4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</w:rPr>
              <w:t>6053,0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43A10" w14:textId="43B8615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6053,0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45F70" w14:textId="4F571FB3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</w:rPr>
              <w:t>28637,3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E2D8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60FE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36E32F7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FF4E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4476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3CDF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1B2F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B314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D52B2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A467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E07D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091D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69AF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3392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12C134C" w14:textId="77777777" w:rsidTr="00AB1221">
        <w:trPr>
          <w:trHeight w:val="765"/>
        </w:trPr>
        <w:tc>
          <w:tcPr>
            <w:tcW w:w="15005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A6202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2 Цели 1 Обеспечение равных возможностей детям в получении услуг общего образования в соответствии с федеральными государственными образовательными стандартами.</w:t>
            </w:r>
          </w:p>
        </w:tc>
      </w:tr>
      <w:tr w:rsidR="002A0421" w:rsidRPr="00934C49" w14:paraId="529327F2" w14:textId="77777777" w:rsidTr="00AB1221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ECF4A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233F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2 «Развитие системы общего образования города Оби»;</w:t>
            </w:r>
          </w:p>
          <w:p w14:paraId="33402BE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E87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0982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A692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124E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2B2E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605B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6D18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3 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D0951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МИНОБР НСО, администрация г.Оби, образовательные организации, 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F448A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Будут созданы условия для получения качественного общего образования в соответствии с требованиями САНПиН, Пожнадзора и законодательства НСО  </w:t>
            </w:r>
          </w:p>
        </w:tc>
      </w:tr>
      <w:tr w:rsidR="00E72700" w:rsidRPr="00934C49" w14:paraId="57250B26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0587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F8AA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067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239F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606C1" w14:textId="5A29D95B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15227,5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DEE0A" w14:textId="78F919B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12046,1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AA89" w14:textId="02440FC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7208,02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80663" w14:textId="7818743E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7208,02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9DBC9" w14:textId="5D305AEF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41689,64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15D0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99E9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4E3AD435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98EE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C863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CD3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AB46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6D683" w14:textId="1421063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15227,5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0414C" w14:textId="0583D9D8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13097,2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5D50D" w14:textId="42DF52C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7208,02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B48C3" w14:textId="0C7837C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7208,02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3300A" w14:textId="35F23D0B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41689,64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6C94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3590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3EBEA3E3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BC25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BF36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8D4D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DC498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C04B7" w14:textId="4375577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D9FF2" w14:textId="07A88C3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DDAFD" w14:textId="68176DE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6C7BF" w14:textId="65E0D81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9A7D4" w14:textId="5D83345B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847C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5ABD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18115D08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1FF3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8292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D76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62A4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1E787" w14:textId="0D1B905F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BDCD1" w14:textId="4AF3FC1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30F4D" w14:textId="5493F39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EBA7E" w14:textId="531B2CD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52C1E" w14:textId="158CBC2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6B8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B810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1BD6B02E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AC8E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B482D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A79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6ED87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3366C" w14:textId="0756D42B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15227,5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BBA08" w14:textId="2B0475CE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13097,2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C94DB" w14:textId="0273A8A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7208,02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76822" w14:textId="1AF153E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7208,02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29A45" w14:textId="4D5373C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41689,64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5329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1B4ED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0657B96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31A48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0FA3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453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D12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DCF5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9141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40F5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C7E5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81A1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CA9B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7730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3F25BEC" w14:textId="77777777" w:rsidTr="00AB1221">
        <w:trPr>
          <w:trHeight w:val="765"/>
        </w:trPr>
        <w:tc>
          <w:tcPr>
            <w:tcW w:w="15005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42F65F" w14:textId="77777777" w:rsidR="002A0421" w:rsidRPr="00934C49" w:rsidRDefault="002A0421" w:rsidP="002A04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3 Цели 1  Формирование эффективной системы выявления, поддержки и развития способностей и талантов у детей и учащейся молодежи. </w:t>
            </w:r>
          </w:p>
        </w:tc>
      </w:tr>
      <w:tr w:rsidR="002A0421" w:rsidRPr="00934C49" w14:paraId="3DFD1E56" w14:textId="77777777" w:rsidTr="00AB1221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BD5C8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3813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3 «Выявление и поддержка одаренных детей и талантливой учащейся молодежи»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AF4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3FE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6A7D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14AF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6467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92D0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02BA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17403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администрация г. Оби, образовательные организации, 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067D2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Будут созданы условия для выявления, развития и поддержки одаренных детей, их сопровождения в образовательном процессе</w:t>
            </w:r>
          </w:p>
        </w:tc>
      </w:tr>
      <w:tr w:rsidR="002A0421" w:rsidRPr="00934C49" w14:paraId="0DED6E49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18DC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9D30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A06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3D96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833,97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8F90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833,97 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7220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830,2 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0D96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830,2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232F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830,2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A1E0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F96E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D5FB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1B7A0C62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C9D97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6971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93D8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77F5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0298" w14:textId="6E30F0D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12018,12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C610E" w14:textId="61BCFACC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20859,2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415D9" w14:textId="084CEEB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8702,00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715C7" w14:textId="6B4BC955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8702,00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B3528" w14:textId="6DD097C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31531,38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30C68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FD98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7B83B2A9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9BF6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FB36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FF2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2D7CD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DB780" w14:textId="3F64E80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59639" w14:textId="3D46A26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0D1B0" w14:textId="61DEFA25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923A1" w14:textId="2AB2FC7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8B766" w14:textId="1571796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08AB7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4CF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6951F0F8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A052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4FB3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65F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55C1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DFE0" w14:textId="3D4A07C1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E7D33" w14:textId="2C4B0DC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5EBDD" w14:textId="3E706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64B24" w14:textId="5B253C9F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D4CFE" w14:textId="3A11A19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667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BDA4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065F060C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63AC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8BDB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6A9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C79B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66C65" w14:textId="05E400A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12018,12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955C1" w14:textId="0E23D445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20859,2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BAFA5" w14:textId="20413331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8702,00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E2150" w14:textId="7315033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8702,0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0C1C5" w14:textId="178F9BF1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31531,38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675E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55EB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D1A2E9C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77A7F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4868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46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460F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8B5A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CA96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C561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FC9F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3A3C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EF91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69B2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0141746" w14:textId="77777777" w:rsidTr="00AB1221">
        <w:trPr>
          <w:trHeight w:val="765"/>
        </w:trPr>
        <w:tc>
          <w:tcPr>
            <w:tcW w:w="15005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7AE68B" w14:textId="77777777" w:rsidR="002A0421" w:rsidRPr="00934C49" w:rsidRDefault="002A0421" w:rsidP="002A04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4 Цели 1.  Развитие кадрового потенциала системы образования.</w:t>
            </w:r>
          </w:p>
          <w:p w14:paraId="65EB547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66B298E" w14:textId="77777777" w:rsidTr="00AB1221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CD9B3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7A9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4 «Развитие кадрового потенциала системы образования города Оби»;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60FE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BE03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6522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ACC1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5002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3919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4206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BAFC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59239DD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Система образования будет обеспечена кадрами, обладающими компетенциями по реализации  основных образовательных программ дошкольного, общего образования в соответствии с ФГОС</w:t>
            </w:r>
          </w:p>
        </w:tc>
      </w:tr>
      <w:tr w:rsidR="002A0421" w:rsidRPr="00934C49" w14:paraId="1C50695C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60E5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2079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8E9D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0B93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E95F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361,55 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B67B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361,55 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79D0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361,55 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0919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361,55 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E9C4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361,55 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53BE601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администрация г. Оби, образовательные организации,</w:t>
            </w:r>
          </w:p>
          <w:p w14:paraId="4979BF8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  <w:p w14:paraId="5EB48D9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  <w:p w14:paraId="4FA85F2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  <w:p w14:paraId="0958173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137F78F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694224C8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6A8CA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63A5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88666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8E7C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F6B6C" w14:textId="6FE2F29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2982,10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8CA53" w14:textId="7E76C7B5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5598,5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6C5EA" w14:textId="7DB0420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3977,05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39433" w14:textId="0E5596BF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3977,05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93B79" w14:textId="786427E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15257,20</w:t>
            </w:r>
          </w:p>
        </w:tc>
        <w:tc>
          <w:tcPr>
            <w:tcW w:w="1957" w:type="dxa"/>
            <w:vMerge/>
            <w:tcBorders>
              <w:left w:val="nil"/>
              <w:right w:val="single" w:sz="4" w:space="0" w:color="auto"/>
            </w:tcBorders>
            <w:hideMark/>
          </w:tcPr>
          <w:p w14:paraId="103B6DB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52ED00BD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7F095578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9E97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F62A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7D536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B7C3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83C25" w14:textId="178B3DB5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810D6" w14:textId="317CA418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AC0D3" w14:textId="18CDFD9B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44BC0" w14:textId="1C01D92B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ACA36" w14:textId="0E22151B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57" w:type="dxa"/>
            <w:vMerge/>
            <w:tcBorders>
              <w:left w:val="nil"/>
              <w:right w:val="single" w:sz="4" w:space="0" w:color="auto"/>
            </w:tcBorders>
            <w:hideMark/>
          </w:tcPr>
          <w:p w14:paraId="7F5C3BB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106B4A2D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0E65A124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0D47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43E2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9B2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E251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1434A" w14:textId="5A2F3DA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F2B3F" w14:textId="5BD21C1F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B0706" w14:textId="2653DA5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43D3" w14:textId="48233EB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BDCE7" w14:textId="4BBB84D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57" w:type="dxa"/>
            <w:vMerge/>
            <w:tcBorders>
              <w:left w:val="nil"/>
              <w:right w:val="single" w:sz="4" w:space="0" w:color="auto"/>
            </w:tcBorders>
            <w:hideMark/>
          </w:tcPr>
          <w:p w14:paraId="27466F7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542E46F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72700" w:rsidRPr="00934C49" w14:paraId="74850C33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39E0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20BA6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58D17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25E2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0436" w14:textId="7FD2C73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2982,10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58A19" w14:textId="7D949D94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5598,5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FABEF" w14:textId="4674FE4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3977,05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3DB45" w14:textId="2D9B10E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3977,05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FD20A" w14:textId="50DB544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15257,20</w:t>
            </w:r>
          </w:p>
        </w:tc>
        <w:tc>
          <w:tcPr>
            <w:tcW w:w="1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999A8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9B9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1A13EEF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1EA6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A3E3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CB27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B64B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3C09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0EB6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29F63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966D2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A3AA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96452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A927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2A0421" w:rsidRPr="00934C49" w14:paraId="4849B976" w14:textId="77777777" w:rsidTr="00AB1221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F84C03" w14:textId="537E4DA5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8EC3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на программу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3E7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758E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B812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73F3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1E13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2E6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4334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064F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F263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2A0421" w:rsidRPr="00934C49" w14:paraId="195999F2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CC78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F297C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750A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E62B2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D37C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2312,45 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2BE5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2230,73 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BF32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2230,73 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C152E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2230,73 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562C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B1056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E74F5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E72700" w:rsidRPr="00934C49" w14:paraId="38258D96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3A29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083B7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A0B06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5D5A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20D81" w14:textId="429E14C3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39676,50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D03A6" w14:textId="55249C5C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47734,4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1E5D3" w14:textId="3030E43E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19887,07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AA67E" w14:textId="46B073E5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19887,07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21D9E" w14:textId="1023362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105009,50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71B53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032B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E72700" w:rsidRPr="00934C49" w14:paraId="600EF2B4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592CE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D9E1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777A1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5450F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74E07" w14:textId="12FC4BF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94CDE" w14:textId="6D879BEE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6B0E5" w14:textId="730F6D82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D2FA3" w14:textId="532F4F66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95003" w14:textId="4FA3A719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F6E16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2A85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E72700" w:rsidRPr="00934C49" w14:paraId="75AC6875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1BAAF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3968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19EE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A5EDC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5EE51" w14:textId="57B07C01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495CE" w14:textId="05809D5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3EDC2" w14:textId="3F64811D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4F0F0" w14:textId="3617C59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BE947" w14:textId="546B3B84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10436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B6709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E72700" w:rsidRPr="00934C49" w14:paraId="138AF6F1" w14:textId="77777777" w:rsidTr="00AB1221">
        <w:trPr>
          <w:trHeight w:val="51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04670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B334B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BA0C8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3FF02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Тыс.руб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ACE37" w14:textId="47249C7A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39676,50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5C955" w14:textId="799CC60D" w:rsidR="00E72700" w:rsidRPr="00934C49" w:rsidRDefault="00924AE9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47734,4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981F1" w14:textId="0619D1B0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19887,07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AE002" w14:textId="0B4B8FDC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19887,07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05E1C" w14:textId="19D90248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105009,50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7002F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EE4C4" w14:textId="77777777" w:rsidR="00E72700" w:rsidRPr="00934C49" w:rsidRDefault="00E72700" w:rsidP="00E7270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2A0421" w:rsidRPr="00934C49" w14:paraId="16DFBD5C" w14:textId="77777777" w:rsidTr="00AB1221">
        <w:trPr>
          <w:trHeight w:val="76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3036D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3E3C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5A900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133D4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02CA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DD0C1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E5FFF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71FB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29ACD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98489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E6258" w14:textId="77777777" w:rsidR="002A0421" w:rsidRPr="00934C49" w:rsidRDefault="002A0421" w:rsidP="002A04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14:paraId="207041C6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980A1F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4C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</w:t>
      </w:r>
    </w:p>
    <w:p w14:paraId="65703485" w14:textId="3B93E6EB" w:rsidR="002A0421" w:rsidRDefault="002A0421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0EA73A" w14:textId="31323E74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92AE92" w14:textId="69400D59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94D0857" w14:textId="7B45D8DA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9D2EF0" w14:textId="461E7DE3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AD038FF" w14:textId="412745B6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AAA1E01" w14:textId="0B4DB966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CE37E6" w14:textId="65435515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24015C" w14:textId="7755147D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FFF919" w14:textId="1803E6F6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8C02BA7" w14:textId="2F57A007" w:rsidR="0066075A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FA2F7C5" w14:textId="77777777" w:rsidR="0066075A" w:rsidRPr="00934C49" w:rsidRDefault="0066075A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2886E8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CC5E53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3</w:t>
      </w:r>
    </w:p>
    <w:p w14:paraId="5E4B93A8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муниципальной программе </w:t>
      </w:r>
    </w:p>
    <w:p w14:paraId="146C7777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"Развитие системы </w:t>
      </w:r>
    </w:p>
    <w:p w14:paraId="202FC522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города Оби </w:t>
      </w:r>
    </w:p>
    <w:p w14:paraId="63AA65F7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Новосибирской области </w:t>
      </w:r>
    </w:p>
    <w:p w14:paraId="1B16B2EA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2025-2028 годы"</w:t>
      </w:r>
    </w:p>
    <w:p w14:paraId="50DA69FD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4C4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Подпрограмма 1 «Развитие системы дошкольного образования»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594"/>
        <w:gridCol w:w="1808"/>
        <w:gridCol w:w="1053"/>
        <w:gridCol w:w="996"/>
        <w:gridCol w:w="876"/>
        <w:gridCol w:w="876"/>
        <w:gridCol w:w="876"/>
        <w:gridCol w:w="996"/>
        <w:gridCol w:w="1957"/>
        <w:gridCol w:w="2859"/>
      </w:tblGrid>
      <w:tr w:rsidR="002A0421" w:rsidRPr="00934C49" w14:paraId="4BF9048A" w14:textId="77777777" w:rsidTr="00FD5CB9">
        <w:trPr>
          <w:trHeight w:val="678"/>
        </w:trPr>
        <w:tc>
          <w:tcPr>
            <w:tcW w:w="2594" w:type="dxa"/>
            <w:vMerge w:val="restart"/>
          </w:tcPr>
          <w:p w14:paraId="6620E4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08" w:type="dxa"/>
            <w:vMerge w:val="restart"/>
          </w:tcPr>
          <w:p w14:paraId="16EA06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053" w:type="dxa"/>
            <w:vMerge w:val="restart"/>
          </w:tcPr>
          <w:p w14:paraId="2B1377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Ед.изме</w:t>
            </w:r>
          </w:p>
          <w:p w14:paraId="24E9EB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рения</w:t>
            </w:r>
          </w:p>
        </w:tc>
        <w:tc>
          <w:tcPr>
            <w:tcW w:w="4620" w:type="dxa"/>
            <w:gridSpan w:val="5"/>
          </w:tcPr>
          <w:p w14:paraId="3D079F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Значение показателя, в том числе по годам реализации</w:t>
            </w:r>
          </w:p>
        </w:tc>
        <w:tc>
          <w:tcPr>
            <w:tcW w:w="1957" w:type="dxa"/>
          </w:tcPr>
          <w:p w14:paraId="687B89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2564" w:type="dxa"/>
          </w:tcPr>
          <w:p w14:paraId="6646FA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2A0421" w:rsidRPr="00934C49" w14:paraId="1FEE15DD" w14:textId="77777777" w:rsidTr="00FD5CB9">
        <w:tc>
          <w:tcPr>
            <w:tcW w:w="2594" w:type="dxa"/>
            <w:vMerge/>
          </w:tcPr>
          <w:p w14:paraId="2B2FFA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  <w:vMerge/>
          </w:tcPr>
          <w:p w14:paraId="6AB173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3" w:type="dxa"/>
            <w:vMerge/>
          </w:tcPr>
          <w:p w14:paraId="34A230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D215C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2025г</w:t>
            </w:r>
          </w:p>
        </w:tc>
        <w:tc>
          <w:tcPr>
            <w:tcW w:w="876" w:type="dxa"/>
          </w:tcPr>
          <w:p w14:paraId="13D3E6B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876" w:type="dxa"/>
          </w:tcPr>
          <w:p w14:paraId="4346A5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876" w:type="dxa"/>
          </w:tcPr>
          <w:p w14:paraId="083930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2028г</w:t>
            </w:r>
          </w:p>
        </w:tc>
        <w:tc>
          <w:tcPr>
            <w:tcW w:w="996" w:type="dxa"/>
          </w:tcPr>
          <w:p w14:paraId="151734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57" w:type="dxa"/>
          </w:tcPr>
          <w:p w14:paraId="363811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</w:tcPr>
          <w:p w14:paraId="2002A1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4CB15894" w14:textId="77777777" w:rsidTr="00FD5CB9">
        <w:tc>
          <w:tcPr>
            <w:tcW w:w="14596" w:type="dxa"/>
            <w:gridSpan w:val="10"/>
          </w:tcPr>
          <w:p w14:paraId="0BC982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ЦЕЛЬ: Обеспечение высокого качества образования меняющимся запросам населения и перспективным задачам социально-экономического развития города Оби Новосибирской области.</w:t>
            </w:r>
          </w:p>
        </w:tc>
      </w:tr>
      <w:tr w:rsidR="002A0421" w:rsidRPr="00934C49" w14:paraId="75E17D34" w14:textId="77777777" w:rsidTr="00FD5CB9">
        <w:tc>
          <w:tcPr>
            <w:tcW w:w="14596" w:type="dxa"/>
            <w:gridSpan w:val="10"/>
          </w:tcPr>
          <w:p w14:paraId="4A9FF7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Задача 1 Обеспечение доступности качественного дошкольного образования, присмотра и ухода за детьми.</w:t>
            </w:r>
          </w:p>
        </w:tc>
      </w:tr>
      <w:tr w:rsidR="002A0421" w:rsidRPr="00934C49" w14:paraId="5F0D788A" w14:textId="77777777" w:rsidTr="00FD5CB9">
        <w:tc>
          <w:tcPr>
            <w:tcW w:w="2594" w:type="dxa"/>
            <w:vMerge w:val="restart"/>
          </w:tcPr>
          <w:p w14:paraId="668D2C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1.1 модернизация инфраструктуры дошкольного образования (строительство, реконструкция  зданий дошкольных образовательных организаций, их капитальный и текущий ремонт; благоустройство территорий)</w:t>
            </w:r>
          </w:p>
        </w:tc>
        <w:tc>
          <w:tcPr>
            <w:tcW w:w="1808" w:type="dxa"/>
          </w:tcPr>
          <w:p w14:paraId="50F4DB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5C91AE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6" w:type="dxa"/>
          </w:tcPr>
          <w:p w14:paraId="5BE115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509AD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F5583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EB3D2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38E0F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5BEAB0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образовательные организации</w:t>
            </w:r>
          </w:p>
        </w:tc>
        <w:tc>
          <w:tcPr>
            <w:tcW w:w="2564" w:type="dxa"/>
            <w:vMerge w:val="restart"/>
          </w:tcPr>
          <w:p w14:paraId="55880A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  созданы  современные условия предоставления дошкольного образования, обеспечение сохранения уровня доступности дошкольного образования 100%</w:t>
            </w:r>
          </w:p>
        </w:tc>
      </w:tr>
      <w:tr w:rsidR="002A0421" w:rsidRPr="00934C49" w14:paraId="78A9B9AA" w14:textId="77777777" w:rsidTr="00FD5CB9">
        <w:tc>
          <w:tcPr>
            <w:tcW w:w="2594" w:type="dxa"/>
            <w:vMerge/>
          </w:tcPr>
          <w:p w14:paraId="22D6381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F32FB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31E6AD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798E44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1F07C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1F092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53009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EDC8E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6E6553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4032D1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5FB2ADE9" w14:textId="77777777" w:rsidTr="00FD5CB9">
        <w:tc>
          <w:tcPr>
            <w:tcW w:w="2594" w:type="dxa"/>
            <w:vMerge/>
          </w:tcPr>
          <w:p w14:paraId="224499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CBA2A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4CFFBF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0A5D1F97" w14:textId="0A70B5EB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901,8</w:t>
            </w:r>
          </w:p>
        </w:tc>
        <w:tc>
          <w:tcPr>
            <w:tcW w:w="876" w:type="dxa"/>
          </w:tcPr>
          <w:p w14:paraId="31919E4D" w14:textId="1F2AB363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6" w:type="dxa"/>
          </w:tcPr>
          <w:p w14:paraId="3A72BD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876" w:type="dxa"/>
          </w:tcPr>
          <w:p w14:paraId="5EDD97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6" w:type="dxa"/>
          </w:tcPr>
          <w:p w14:paraId="7607BB1D" w14:textId="5B328A2A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1101,8</w:t>
            </w:r>
          </w:p>
        </w:tc>
        <w:tc>
          <w:tcPr>
            <w:tcW w:w="1957" w:type="dxa"/>
            <w:vMerge/>
          </w:tcPr>
          <w:p w14:paraId="21A24B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A33C8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2A903174" w14:textId="77777777" w:rsidTr="00FD5CB9">
        <w:tc>
          <w:tcPr>
            <w:tcW w:w="2594" w:type="dxa"/>
            <w:vMerge/>
          </w:tcPr>
          <w:p w14:paraId="64C6A4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39724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484FF9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F1F61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1E37C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F1E56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9E4B74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65727B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89C19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77B26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7C63852F" w14:textId="77777777" w:rsidTr="00FD5CB9">
        <w:tc>
          <w:tcPr>
            <w:tcW w:w="2594" w:type="dxa"/>
            <w:vMerge/>
          </w:tcPr>
          <w:p w14:paraId="78C5F8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DCF73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7A9B419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13012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C4F01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E086E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48338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922367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08F4E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4C7B4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094D" w:rsidRPr="00934C49" w14:paraId="50618AC8" w14:textId="77777777" w:rsidTr="00FD5CB9">
        <w:tc>
          <w:tcPr>
            <w:tcW w:w="2594" w:type="dxa"/>
            <w:vMerge/>
          </w:tcPr>
          <w:p w14:paraId="10F94640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608C790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59DCAFA2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24ACF45" w14:textId="26A7D6FF" w:rsidR="00C6094D" w:rsidRPr="00934C49" w:rsidRDefault="000F6B1C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901,8</w:t>
            </w:r>
          </w:p>
        </w:tc>
        <w:tc>
          <w:tcPr>
            <w:tcW w:w="876" w:type="dxa"/>
          </w:tcPr>
          <w:p w14:paraId="0AFE2F62" w14:textId="1A4C80BF" w:rsidR="00C6094D" w:rsidRPr="00934C49" w:rsidRDefault="005E6783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6" w:type="dxa"/>
          </w:tcPr>
          <w:p w14:paraId="546C879D" w14:textId="7681FCA4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76" w:type="dxa"/>
          </w:tcPr>
          <w:p w14:paraId="629B67AB" w14:textId="131FC902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6" w:type="dxa"/>
          </w:tcPr>
          <w:p w14:paraId="7EE4ED46" w14:textId="3D2688EA" w:rsidR="00C6094D" w:rsidRPr="00934C49" w:rsidRDefault="00742785" w:rsidP="00C6094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1101,8</w:t>
            </w:r>
          </w:p>
        </w:tc>
        <w:tc>
          <w:tcPr>
            <w:tcW w:w="1957" w:type="dxa"/>
            <w:vMerge/>
          </w:tcPr>
          <w:p w14:paraId="2F6F94AF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6A7D9F5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43B099FB" w14:textId="77777777" w:rsidTr="00FD5CB9">
        <w:tc>
          <w:tcPr>
            <w:tcW w:w="2594" w:type="dxa"/>
            <w:vMerge/>
          </w:tcPr>
          <w:p w14:paraId="491601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C3FE7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6AA36C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A911D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C1396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689F0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4D783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AD972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731C58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17940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CA551E9" w14:textId="77777777" w:rsidTr="00FD5CB9">
        <w:tc>
          <w:tcPr>
            <w:tcW w:w="2594" w:type="dxa"/>
            <w:vMerge w:val="restart"/>
          </w:tcPr>
          <w:p w14:paraId="69100E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1.2. модернизация технологической и материально-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технической оснащенности дошкольных образовательных организаций</w:t>
            </w:r>
          </w:p>
        </w:tc>
        <w:tc>
          <w:tcPr>
            <w:tcW w:w="1808" w:type="dxa"/>
          </w:tcPr>
          <w:p w14:paraId="281A2E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lastRenderedPageBreak/>
              <w:t>количество</w:t>
            </w:r>
          </w:p>
        </w:tc>
        <w:tc>
          <w:tcPr>
            <w:tcW w:w="1053" w:type="dxa"/>
          </w:tcPr>
          <w:p w14:paraId="0F828D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6" w:type="dxa"/>
          </w:tcPr>
          <w:p w14:paraId="1E745F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18558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3B3AF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F705A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45D3B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17CAD0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образовательные организации</w:t>
            </w:r>
          </w:p>
        </w:tc>
        <w:tc>
          <w:tcPr>
            <w:tcW w:w="2564" w:type="dxa"/>
            <w:vMerge w:val="restart"/>
          </w:tcPr>
          <w:p w14:paraId="5AA23A5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будут  созданы  современные условия предоставления </w:t>
            </w: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дошкольного образования,</w:t>
            </w:r>
          </w:p>
        </w:tc>
      </w:tr>
      <w:tr w:rsidR="002A0421" w:rsidRPr="00934C49" w14:paraId="4B7D1C69" w14:textId="77777777" w:rsidTr="00FD5CB9">
        <w:tc>
          <w:tcPr>
            <w:tcW w:w="2594" w:type="dxa"/>
            <w:vMerge/>
          </w:tcPr>
          <w:p w14:paraId="0D4408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606DA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4FF7B10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6C4FB4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8BD6A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59BDE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7C608D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34F03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794B7F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07A36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6A7EAA63" w14:textId="77777777" w:rsidTr="00FD5CB9">
        <w:tc>
          <w:tcPr>
            <w:tcW w:w="2594" w:type="dxa"/>
            <w:vMerge/>
          </w:tcPr>
          <w:p w14:paraId="19B7CD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B573E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1CF904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183974F4" w14:textId="4FBD1E8A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463,6</w:t>
            </w:r>
          </w:p>
        </w:tc>
        <w:tc>
          <w:tcPr>
            <w:tcW w:w="876" w:type="dxa"/>
          </w:tcPr>
          <w:p w14:paraId="6F4877A0" w14:textId="1732F632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1078,8</w:t>
            </w:r>
          </w:p>
        </w:tc>
        <w:tc>
          <w:tcPr>
            <w:tcW w:w="876" w:type="dxa"/>
          </w:tcPr>
          <w:p w14:paraId="4A221D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876" w:type="dxa"/>
          </w:tcPr>
          <w:p w14:paraId="19DE11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6" w:type="dxa"/>
          </w:tcPr>
          <w:p w14:paraId="77606E07" w14:textId="0FAE5BAB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1759,7</w:t>
            </w:r>
          </w:p>
        </w:tc>
        <w:tc>
          <w:tcPr>
            <w:tcW w:w="1957" w:type="dxa"/>
            <w:vMerge/>
          </w:tcPr>
          <w:p w14:paraId="4969F0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03ACAB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B97B843" w14:textId="77777777" w:rsidTr="00FD5CB9">
        <w:trPr>
          <w:trHeight w:val="436"/>
        </w:trPr>
        <w:tc>
          <w:tcPr>
            <w:tcW w:w="2594" w:type="dxa"/>
            <w:vMerge/>
          </w:tcPr>
          <w:p w14:paraId="185B79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85A7E3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12A7BD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81205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65B6D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C94D3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48843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A9CCC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4C69FEC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196039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A602837" w14:textId="77777777" w:rsidTr="00FD5CB9">
        <w:tc>
          <w:tcPr>
            <w:tcW w:w="2594" w:type="dxa"/>
            <w:vMerge/>
          </w:tcPr>
          <w:p w14:paraId="26849C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885585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3E99C69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C6433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B29A1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720F7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6C7C8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95D22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74F79B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A1B74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094D" w:rsidRPr="00934C49" w14:paraId="1529AA12" w14:textId="77777777" w:rsidTr="00FD5CB9">
        <w:tc>
          <w:tcPr>
            <w:tcW w:w="2594" w:type="dxa"/>
            <w:vMerge/>
          </w:tcPr>
          <w:p w14:paraId="05F3BA93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2493ECA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7EFABDB8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44D433C" w14:textId="1D422E7D" w:rsidR="00C6094D" w:rsidRPr="00934C49" w:rsidRDefault="000F6B1C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463,6</w:t>
            </w:r>
          </w:p>
        </w:tc>
        <w:tc>
          <w:tcPr>
            <w:tcW w:w="876" w:type="dxa"/>
          </w:tcPr>
          <w:p w14:paraId="53195DB1" w14:textId="3C432019" w:rsidR="00C6094D" w:rsidRPr="00934C49" w:rsidRDefault="007C041A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1078,8</w:t>
            </w:r>
          </w:p>
        </w:tc>
        <w:tc>
          <w:tcPr>
            <w:tcW w:w="876" w:type="dxa"/>
          </w:tcPr>
          <w:p w14:paraId="0F2C23C0" w14:textId="1F37DC50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76" w:type="dxa"/>
          </w:tcPr>
          <w:p w14:paraId="2B642510" w14:textId="0281004C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6" w:type="dxa"/>
          </w:tcPr>
          <w:p w14:paraId="3BEEA603" w14:textId="79239A11" w:rsidR="00C6094D" w:rsidRPr="00934C49" w:rsidRDefault="00742785" w:rsidP="00C6094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1759,7</w:t>
            </w:r>
          </w:p>
        </w:tc>
        <w:tc>
          <w:tcPr>
            <w:tcW w:w="1957" w:type="dxa"/>
            <w:vMerge/>
          </w:tcPr>
          <w:p w14:paraId="4D639AB4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132CE86" w14:textId="77777777" w:rsidR="00C6094D" w:rsidRPr="00934C49" w:rsidRDefault="00C6094D" w:rsidP="00C6094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7629314" w14:textId="77777777" w:rsidTr="00FD5CB9">
        <w:tc>
          <w:tcPr>
            <w:tcW w:w="2594" w:type="dxa"/>
            <w:vMerge/>
          </w:tcPr>
          <w:p w14:paraId="7A6E41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2D912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0CA39ED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C1037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5247A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36D07F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8D87F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495B9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1F03C0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E0E58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BA93F5B" w14:textId="77777777" w:rsidTr="00FD5CB9">
        <w:tc>
          <w:tcPr>
            <w:tcW w:w="2594" w:type="dxa"/>
            <w:vMerge w:val="restart"/>
          </w:tcPr>
          <w:p w14:paraId="5BB145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1.3.  мероприятия, обеспечивающие  пожарную безопасность (модернизация  АПС, системы дымоудаления,  установление категории пожарной безопасности, устройство эвакуационных выходов и люков, огнезащитная обработка конструкций, устройство эвакуационных лестниц со 2 -х этажей зданий и пр)</w:t>
            </w:r>
          </w:p>
        </w:tc>
        <w:tc>
          <w:tcPr>
            <w:tcW w:w="1808" w:type="dxa"/>
          </w:tcPr>
          <w:p w14:paraId="3AC414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0F4699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6" w:type="dxa"/>
          </w:tcPr>
          <w:p w14:paraId="227022B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2F114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5A4F3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41546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F2B67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0F1E7E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образовательные организации</w:t>
            </w:r>
          </w:p>
        </w:tc>
        <w:tc>
          <w:tcPr>
            <w:tcW w:w="2564" w:type="dxa"/>
            <w:vMerge w:val="restart"/>
          </w:tcPr>
          <w:p w14:paraId="1FF52C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  созданы  безопасные условия предоставления дошкольного образования, соответствие требованиям законодательства</w:t>
            </w:r>
          </w:p>
        </w:tc>
      </w:tr>
      <w:tr w:rsidR="002A0421" w:rsidRPr="00934C49" w14:paraId="46829D4B" w14:textId="77777777" w:rsidTr="00FD5CB9">
        <w:tc>
          <w:tcPr>
            <w:tcW w:w="2594" w:type="dxa"/>
            <w:vMerge/>
          </w:tcPr>
          <w:p w14:paraId="46F047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AE457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74EBBC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12B117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EF1AC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87002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C273C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847BF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139ADC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70499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8BB60F3" w14:textId="77777777" w:rsidTr="00FD5CB9">
        <w:tc>
          <w:tcPr>
            <w:tcW w:w="2594" w:type="dxa"/>
            <w:vMerge/>
          </w:tcPr>
          <w:p w14:paraId="1BD92A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5404B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3EA47A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470D9837" w14:textId="30040F54" w:rsidR="002A0421" w:rsidRPr="00934C49" w:rsidRDefault="00922E0D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323,1</w:t>
            </w:r>
          </w:p>
        </w:tc>
        <w:tc>
          <w:tcPr>
            <w:tcW w:w="876" w:type="dxa"/>
          </w:tcPr>
          <w:p w14:paraId="6F954AF2" w14:textId="79CE8073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6" w:type="dxa"/>
          </w:tcPr>
          <w:p w14:paraId="4D69255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876" w:type="dxa"/>
          </w:tcPr>
          <w:p w14:paraId="55CB5F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6" w:type="dxa"/>
          </w:tcPr>
          <w:p w14:paraId="762C5D64" w14:textId="558AA5F0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523,1</w:t>
            </w:r>
          </w:p>
        </w:tc>
        <w:tc>
          <w:tcPr>
            <w:tcW w:w="1957" w:type="dxa"/>
            <w:vMerge/>
          </w:tcPr>
          <w:p w14:paraId="1F07B2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54665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64A6EEC" w14:textId="77777777" w:rsidTr="00FD5CB9">
        <w:tc>
          <w:tcPr>
            <w:tcW w:w="2594" w:type="dxa"/>
            <w:vMerge/>
          </w:tcPr>
          <w:p w14:paraId="47834C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317DF1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15D577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95557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9FDC9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837DFD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29205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6DD8E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CB667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CAB64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D3A1C2B" w14:textId="77777777" w:rsidTr="00FD5CB9">
        <w:tc>
          <w:tcPr>
            <w:tcW w:w="2594" w:type="dxa"/>
            <w:vMerge/>
          </w:tcPr>
          <w:p w14:paraId="408E23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27F043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47609B2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02D5B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72B3E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10A8E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D15D6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9D669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1AA615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70663C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2E0D" w:rsidRPr="00934C49" w14:paraId="0FBD39C8" w14:textId="77777777" w:rsidTr="00FD5CB9">
        <w:tc>
          <w:tcPr>
            <w:tcW w:w="2594" w:type="dxa"/>
            <w:vMerge/>
          </w:tcPr>
          <w:p w14:paraId="5957597D" w14:textId="77777777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710EF46" w14:textId="77777777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2FB80242" w14:textId="77777777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13B6FCC" w14:textId="045EBB0F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323,1</w:t>
            </w:r>
          </w:p>
        </w:tc>
        <w:tc>
          <w:tcPr>
            <w:tcW w:w="876" w:type="dxa"/>
          </w:tcPr>
          <w:p w14:paraId="203CCC70" w14:textId="061A25F9" w:rsidR="00922E0D" w:rsidRPr="00934C49" w:rsidRDefault="005E6783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6" w:type="dxa"/>
          </w:tcPr>
          <w:p w14:paraId="577BAAAB" w14:textId="6752BD01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76" w:type="dxa"/>
          </w:tcPr>
          <w:p w14:paraId="3E4F54FD" w14:textId="1AEA40E7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6" w:type="dxa"/>
          </w:tcPr>
          <w:p w14:paraId="047C32D9" w14:textId="1303B05F" w:rsidR="00922E0D" w:rsidRPr="00934C49" w:rsidRDefault="00742785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523,1</w:t>
            </w:r>
          </w:p>
        </w:tc>
        <w:tc>
          <w:tcPr>
            <w:tcW w:w="1957" w:type="dxa"/>
            <w:vMerge/>
          </w:tcPr>
          <w:p w14:paraId="2BB76681" w14:textId="77777777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5E43B21" w14:textId="77777777" w:rsidR="00922E0D" w:rsidRPr="00934C49" w:rsidRDefault="00922E0D" w:rsidP="00922E0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8CEDD8D" w14:textId="77777777" w:rsidTr="00FD5CB9">
        <w:tc>
          <w:tcPr>
            <w:tcW w:w="2594" w:type="dxa"/>
            <w:vMerge/>
          </w:tcPr>
          <w:p w14:paraId="695E6A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62876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39649E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430DA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13F72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A1B84C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CC1F7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84F12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1C88BF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4528C9B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E621268" w14:textId="77777777" w:rsidTr="00FD5CB9">
        <w:tc>
          <w:tcPr>
            <w:tcW w:w="2594" w:type="dxa"/>
            <w:vMerge w:val="restart"/>
          </w:tcPr>
          <w:p w14:paraId="431637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1.4. мероприятия, обеспечивающие электробезопасность (замена электрощитов, электропроводки, уличного и внутреннего освещения и пр)</w:t>
            </w:r>
          </w:p>
        </w:tc>
        <w:tc>
          <w:tcPr>
            <w:tcW w:w="1808" w:type="dxa"/>
          </w:tcPr>
          <w:p w14:paraId="466C40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41F0CB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996" w:type="dxa"/>
          </w:tcPr>
          <w:p w14:paraId="4DAE4F1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31C05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51E60F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97B14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1D9452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173FA7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организации</w:t>
            </w:r>
          </w:p>
        </w:tc>
        <w:tc>
          <w:tcPr>
            <w:tcW w:w="2564" w:type="dxa"/>
            <w:vMerge w:val="restart"/>
          </w:tcPr>
          <w:p w14:paraId="7FFFAB7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  созданы  безопасные условия предоставления дошкольного образования, соответствие требованиям законодательства</w:t>
            </w:r>
          </w:p>
        </w:tc>
      </w:tr>
      <w:tr w:rsidR="002A0421" w:rsidRPr="00934C49" w14:paraId="2A14DC4F" w14:textId="77777777" w:rsidTr="00FD5CB9">
        <w:tc>
          <w:tcPr>
            <w:tcW w:w="2594" w:type="dxa"/>
            <w:vMerge/>
          </w:tcPr>
          <w:p w14:paraId="6368E4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A0CBF2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660E74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53A25A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66825B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47B97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47A6C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7B0E2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07E5FA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1CD4C84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E86D6FB" w14:textId="77777777" w:rsidTr="00FD5CB9">
        <w:tc>
          <w:tcPr>
            <w:tcW w:w="2594" w:type="dxa"/>
            <w:vMerge/>
          </w:tcPr>
          <w:p w14:paraId="7D548E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2FE124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6B4256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6AF123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76" w:type="dxa"/>
          </w:tcPr>
          <w:p w14:paraId="3FE95BED" w14:textId="19081BA0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6" w:type="dxa"/>
          </w:tcPr>
          <w:p w14:paraId="76785D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876" w:type="dxa"/>
          </w:tcPr>
          <w:p w14:paraId="02AD9F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6" w:type="dxa"/>
          </w:tcPr>
          <w:p w14:paraId="59C2E3C4" w14:textId="61A6E82B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957" w:type="dxa"/>
            <w:vMerge/>
          </w:tcPr>
          <w:p w14:paraId="24A8B2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76DB1A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4972CB3" w14:textId="77777777" w:rsidTr="00FD5CB9">
        <w:tc>
          <w:tcPr>
            <w:tcW w:w="2594" w:type="dxa"/>
            <w:vMerge/>
          </w:tcPr>
          <w:p w14:paraId="25F237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844F4B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686CD9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2D0FB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641EE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A63D0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2451A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020FE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5CD0C6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05FC1B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29233C7" w14:textId="77777777" w:rsidTr="00FD5CB9">
        <w:tc>
          <w:tcPr>
            <w:tcW w:w="2594" w:type="dxa"/>
            <w:vMerge/>
          </w:tcPr>
          <w:p w14:paraId="369A90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2AF87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02FFD86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C1D16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2FA99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2D141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0D0AC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078E4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18E9D5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DA809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3527252" w14:textId="77777777" w:rsidTr="00FD5CB9">
        <w:tc>
          <w:tcPr>
            <w:tcW w:w="2594" w:type="dxa"/>
            <w:vMerge/>
          </w:tcPr>
          <w:p w14:paraId="0DD908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A3639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6D5A82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44318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76" w:type="dxa"/>
          </w:tcPr>
          <w:p w14:paraId="5D1F3F57" w14:textId="33A5C835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6" w:type="dxa"/>
          </w:tcPr>
          <w:p w14:paraId="12CDDC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876" w:type="dxa"/>
          </w:tcPr>
          <w:p w14:paraId="7E874F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6" w:type="dxa"/>
          </w:tcPr>
          <w:p w14:paraId="27FFE491" w14:textId="52F78821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957" w:type="dxa"/>
            <w:vMerge/>
          </w:tcPr>
          <w:p w14:paraId="1EF056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54000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E25383A" w14:textId="77777777" w:rsidTr="00FD5CB9">
        <w:tc>
          <w:tcPr>
            <w:tcW w:w="2594" w:type="dxa"/>
            <w:vMerge/>
          </w:tcPr>
          <w:p w14:paraId="0CF876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2E033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5E20104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F1D750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81E9D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990E8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736275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38FFE5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561CF8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0851F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ABCD36E" w14:textId="77777777" w:rsidTr="00FD5CB9">
        <w:tc>
          <w:tcPr>
            <w:tcW w:w="2594" w:type="dxa"/>
            <w:vMerge w:val="restart"/>
          </w:tcPr>
          <w:p w14:paraId="74EB176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мероприятия, обеспечивающие антитеррористическую безопасность (восстановление целостности ограждения, установка системы контроля доступа на эвакуационные выходы, модернизация системы видеонаблюдения и пр)</w:t>
            </w:r>
          </w:p>
        </w:tc>
        <w:tc>
          <w:tcPr>
            <w:tcW w:w="1808" w:type="dxa"/>
          </w:tcPr>
          <w:p w14:paraId="79EEDB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5B6DB0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96" w:type="dxa"/>
          </w:tcPr>
          <w:p w14:paraId="1A0F30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3BA555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E6912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FECD4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BAE4E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3915544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организации</w:t>
            </w:r>
          </w:p>
        </w:tc>
        <w:tc>
          <w:tcPr>
            <w:tcW w:w="2564" w:type="dxa"/>
            <w:vMerge w:val="restart"/>
          </w:tcPr>
          <w:p w14:paraId="024FCE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  созданы  безопасные условия предоставления дошкольного образования, соответствие требованиям законодательства</w:t>
            </w:r>
          </w:p>
        </w:tc>
      </w:tr>
      <w:tr w:rsidR="002A0421" w:rsidRPr="00934C49" w14:paraId="218B2374" w14:textId="77777777" w:rsidTr="00FD5CB9">
        <w:tc>
          <w:tcPr>
            <w:tcW w:w="2594" w:type="dxa"/>
            <w:vMerge/>
          </w:tcPr>
          <w:p w14:paraId="4907F7B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1B6B5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696EBA8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57F802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07B26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F760B6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EA17A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3D3AD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5AC20E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1B2C0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F5C1D56" w14:textId="77777777" w:rsidTr="00FD5CB9">
        <w:tc>
          <w:tcPr>
            <w:tcW w:w="2594" w:type="dxa"/>
            <w:vMerge/>
          </w:tcPr>
          <w:p w14:paraId="71DBE7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C44ED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1B461C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6BB2F29C" w14:textId="5EB1957F" w:rsidR="002A0421" w:rsidRPr="00934C49" w:rsidRDefault="00922E0D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2229,3</w:t>
            </w:r>
          </w:p>
        </w:tc>
        <w:tc>
          <w:tcPr>
            <w:tcW w:w="876" w:type="dxa"/>
          </w:tcPr>
          <w:p w14:paraId="4B1240D5" w14:textId="4A07A3C1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505,1</w:t>
            </w:r>
          </w:p>
        </w:tc>
        <w:tc>
          <w:tcPr>
            <w:tcW w:w="876" w:type="dxa"/>
          </w:tcPr>
          <w:p w14:paraId="164E16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876" w:type="dxa"/>
          </w:tcPr>
          <w:p w14:paraId="4CC029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6" w:type="dxa"/>
          </w:tcPr>
          <w:p w14:paraId="02FC20B3" w14:textId="73D71789" w:rsidR="002A0421" w:rsidRPr="00934C49" w:rsidRDefault="00EE1866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42785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29,3</w:t>
            </w:r>
          </w:p>
        </w:tc>
        <w:tc>
          <w:tcPr>
            <w:tcW w:w="1957" w:type="dxa"/>
            <w:vMerge/>
          </w:tcPr>
          <w:p w14:paraId="1D7F24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1A198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F5AA453" w14:textId="77777777" w:rsidTr="00FD5CB9">
        <w:tc>
          <w:tcPr>
            <w:tcW w:w="2594" w:type="dxa"/>
            <w:vMerge/>
          </w:tcPr>
          <w:p w14:paraId="2BDE26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4793B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39F5F0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B141C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D9BCA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CB43A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941EF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18507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677DA6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A72C0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9B9AFE1" w14:textId="77777777" w:rsidTr="00FD5CB9">
        <w:tc>
          <w:tcPr>
            <w:tcW w:w="2594" w:type="dxa"/>
            <w:vMerge/>
          </w:tcPr>
          <w:p w14:paraId="535F05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F50C7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5904E05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B1F3B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834CC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C84FF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53EC6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46260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7D2CE3A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E262D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E1866" w:rsidRPr="00934C49" w14:paraId="280E5A37" w14:textId="77777777" w:rsidTr="00FD5CB9">
        <w:tc>
          <w:tcPr>
            <w:tcW w:w="2594" w:type="dxa"/>
            <w:vMerge/>
          </w:tcPr>
          <w:p w14:paraId="439D209B" w14:textId="77777777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DF8BA4A" w14:textId="77777777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4A0F9CDF" w14:textId="77777777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401F7BE" w14:textId="2067AE63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2229,3</w:t>
            </w:r>
          </w:p>
        </w:tc>
        <w:tc>
          <w:tcPr>
            <w:tcW w:w="876" w:type="dxa"/>
          </w:tcPr>
          <w:p w14:paraId="6A8A20F8" w14:textId="19A8BBC3" w:rsidR="00EE1866" w:rsidRPr="00934C49" w:rsidRDefault="007C041A" w:rsidP="00EE186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505,1</w:t>
            </w:r>
          </w:p>
        </w:tc>
        <w:tc>
          <w:tcPr>
            <w:tcW w:w="876" w:type="dxa"/>
          </w:tcPr>
          <w:p w14:paraId="501FA7FA" w14:textId="16E6B3DF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76" w:type="dxa"/>
          </w:tcPr>
          <w:p w14:paraId="697C1283" w14:textId="2DA3BDD3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6" w:type="dxa"/>
          </w:tcPr>
          <w:p w14:paraId="57DF0C9F" w14:textId="55412A80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</w:t>
            </w:r>
            <w:r w:rsidR="00742785" w:rsidRPr="00934C49">
              <w:rPr>
                <w:rFonts w:ascii="Times New Roman" w:hAnsi="Times New Roman" w:cs="Times New Roman"/>
              </w:rPr>
              <w:t>4</w:t>
            </w:r>
            <w:r w:rsidRPr="00934C49"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1957" w:type="dxa"/>
            <w:vMerge/>
          </w:tcPr>
          <w:p w14:paraId="22F41238" w14:textId="77777777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86BBBC0" w14:textId="77777777" w:rsidR="00EE1866" w:rsidRPr="00934C49" w:rsidRDefault="00EE1866" w:rsidP="00EE186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3436B68" w14:textId="77777777" w:rsidTr="00FD5CB9">
        <w:tc>
          <w:tcPr>
            <w:tcW w:w="2594" w:type="dxa"/>
            <w:vMerge/>
          </w:tcPr>
          <w:p w14:paraId="49A7C2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3EDDA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16F1FE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CC96A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5F62B3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FE3F9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7D54F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D5964B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29794C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D6914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E9E9055" w14:textId="77777777" w:rsidTr="00FD5CB9">
        <w:trPr>
          <w:trHeight w:val="343"/>
        </w:trPr>
        <w:tc>
          <w:tcPr>
            <w:tcW w:w="2594" w:type="dxa"/>
            <w:vMerge w:val="restart"/>
          </w:tcPr>
          <w:p w14:paraId="3C7C3B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1.6. возмещение родительской платы за питание детей в санаторной группе </w:t>
            </w: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дошкольной организации</w:t>
            </w:r>
          </w:p>
        </w:tc>
        <w:tc>
          <w:tcPr>
            <w:tcW w:w="1808" w:type="dxa"/>
          </w:tcPr>
          <w:p w14:paraId="0503FC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</w:t>
            </w:r>
          </w:p>
        </w:tc>
        <w:tc>
          <w:tcPr>
            <w:tcW w:w="1053" w:type="dxa"/>
          </w:tcPr>
          <w:p w14:paraId="04F730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96" w:type="dxa"/>
          </w:tcPr>
          <w:p w14:paraId="1A10190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6" w:type="dxa"/>
          </w:tcPr>
          <w:p w14:paraId="769BF0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6" w:type="dxa"/>
          </w:tcPr>
          <w:p w14:paraId="5762DD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6" w:type="dxa"/>
          </w:tcPr>
          <w:p w14:paraId="06C77E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96" w:type="dxa"/>
          </w:tcPr>
          <w:p w14:paraId="2E4B51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1A92E1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МБДОУ детский сад №2 «Березка»</w:t>
            </w:r>
          </w:p>
        </w:tc>
        <w:tc>
          <w:tcPr>
            <w:tcW w:w="2564" w:type="dxa"/>
            <w:vMerge w:val="restart"/>
          </w:tcPr>
          <w:p w14:paraId="0FEFC3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  созданы   условия сохранения здоровья детей, состоящих на учете у врача-фтизиатра</w:t>
            </w:r>
          </w:p>
          <w:p w14:paraId="7C23A5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15чел*12дн*12мес*155р</w:t>
            </w:r>
          </w:p>
        </w:tc>
      </w:tr>
      <w:tr w:rsidR="002A0421" w:rsidRPr="00934C49" w14:paraId="1612BA81" w14:textId="77777777" w:rsidTr="00FD5CB9">
        <w:tc>
          <w:tcPr>
            <w:tcW w:w="2594" w:type="dxa"/>
            <w:vMerge/>
          </w:tcPr>
          <w:p w14:paraId="2413FB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DABCE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33193C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6A369F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876" w:type="dxa"/>
          </w:tcPr>
          <w:p w14:paraId="4C9F927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876" w:type="dxa"/>
          </w:tcPr>
          <w:p w14:paraId="20C1B2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876" w:type="dxa"/>
          </w:tcPr>
          <w:p w14:paraId="41EA7E5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996" w:type="dxa"/>
          </w:tcPr>
          <w:p w14:paraId="5BFEC5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57DD22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97FC76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51762BCD" w14:textId="77777777" w:rsidTr="00FD5CB9">
        <w:tc>
          <w:tcPr>
            <w:tcW w:w="2594" w:type="dxa"/>
            <w:vMerge/>
          </w:tcPr>
          <w:p w14:paraId="67899DC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57707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6260FD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3DDCA0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199,8</w:t>
            </w:r>
          </w:p>
        </w:tc>
        <w:tc>
          <w:tcPr>
            <w:tcW w:w="876" w:type="dxa"/>
          </w:tcPr>
          <w:p w14:paraId="540B03B3" w14:textId="3BB38AE2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225,5</w:t>
            </w:r>
          </w:p>
        </w:tc>
        <w:tc>
          <w:tcPr>
            <w:tcW w:w="876" w:type="dxa"/>
          </w:tcPr>
          <w:p w14:paraId="4599C1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334,8</w:t>
            </w:r>
          </w:p>
        </w:tc>
        <w:tc>
          <w:tcPr>
            <w:tcW w:w="876" w:type="dxa"/>
          </w:tcPr>
          <w:p w14:paraId="369751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334,8</w:t>
            </w:r>
          </w:p>
        </w:tc>
        <w:tc>
          <w:tcPr>
            <w:tcW w:w="996" w:type="dxa"/>
          </w:tcPr>
          <w:p w14:paraId="662BC201" w14:textId="7140EC52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1094,9</w:t>
            </w:r>
          </w:p>
        </w:tc>
        <w:tc>
          <w:tcPr>
            <w:tcW w:w="1957" w:type="dxa"/>
            <w:vMerge/>
          </w:tcPr>
          <w:p w14:paraId="37BE87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36E17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7D7C8A9" w14:textId="77777777" w:rsidTr="00FD5CB9">
        <w:tc>
          <w:tcPr>
            <w:tcW w:w="2594" w:type="dxa"/>
            <w:vMerge/>
          </w:tcPr>
          <w:p w14:paraId="3D7B43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CDA1C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167CD8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E7BD3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F6B2F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E10DE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82E3E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126ED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6D64D2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4FEC50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3EDA7EB" w14:textId="77777777" w:rsidTr="00FD5CB9">
        <w:tc>
          <w:tcPr>
            <w:tcW w:w="2594" w:type="dxa"/>
            <w:vMerge/>
          </w:tcPr>
          <w:p w14:paraId="6C39D6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1ECCE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74A820F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10619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20D05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89F0D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8CAFB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E2330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76F9BB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59443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9CD0740" w14:textId="77777777" w:rsidTr="00FD5CB9">
        <w:tc>
          <w:tcPr>
            <w:tcW w:w="2594" w:type="dxa"/>
            <w:vMerge/>
          </w:tcPr>
          <w:p w14:paraId="4F4F9A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BF50E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43471F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1AA0AE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199,8</w:t>
            </w:r>
          </w:p>
        </w:tc>
        <w:tc>
          <w:tcPr>
            <w:tcW w:w="876" w:type="dxa"/>
          </w:tcPr>
          <w:p w14:paraId="21505195" w14:textId="4D5E87E5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225,5</w:t>
            </w:r>
          </w:p>
        </w:tc>
        <w:tc>
          <w:tcPr>
            <w:tcW w:w="876" w:type="dxa"/>
          </w:tcPr>
          <w:p w14:paraId="21568D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334,8</w:t>
            </w:r>
          </w:p>
        </w:tc>
        <w:tc>
          <w:tcPr>
            <w:tcW w:w="876" w:type="dxa"/>
          </w:tcPr>
          <w:p w14:paraId="108444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334,8</w:t>
            </w:r>
          </w:p>
        </w:tc>
        <w:tc>
          <w:tcPr>
            <w:tcW w:w="996" w:type="dxa"/>
          </w:tcPr>
          <w:p w14:paraId="3D4FB10E" w14:textId="784F9B93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1094,9</w:t>
            </w:r>
          </w:p>
        </w:tc>
        <w:tc>
          <w:tcPr>
            <w:tcW w:w="1957" w:type="dxa"/>
            <w:vMerge/>
          </w:tcPr>
          <w:p w14:paraId="35483E5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F8CDB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31E02B0" w14:textId="77777777" w:rsidTr="00FD5CB9">
        <w:tc>
          <w:tcPr>
            <w:tcW w:w="2594" w:type="dxa"/>
            <w:vMerge/>
          </w:tcPr>
          <w:p w14:paraId="599C0E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2F72F7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6FE3B2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D3F13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7CE5F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33116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D417D6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4752C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4E48EB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E905B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8DBE69A" w14:textId="77777777" w:rsidTr="00FD5CB9">
        <w:tc>
          <w:tcPr>
            <w:tcW w:w="2594" w:type="dxa"/>
            <w:vMerge w:val="restart"/>
          </w:tcPr>
          <w:p w14:paraId="1159FD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возмещение родительской платы за питание детей-инвалидов, детей,  находящихся под опекой в дошкольной организации</w:t>
            </w:r>
          </w:p>
        </w:tc>
        <w:tc>
          <w:tcPr>
            <w:tcW w:w="1808" w:type="dxa"/>
          </w:tcPr>
          <w:p w14:paraId="445F9A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22A9A4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96" w:type="dxa"/>
          </w:tcPr>
          <w:p w14:paraId="612830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76" w:type="dxa"/>
          </w:tcPr>
          <w:p w14:paraId="5DE6C3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76" w:type="dxa"/>
          </w:tcPr>
          <w:p w14:paraId="78D8C21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76" w:type="dxa"/>
          </w:tcPr>
          <w:p w14:paraId="2E9A1A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996" w:type="dxa"/>
          </w:tcPr>
          <w:p w14:paraId="690165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75AB8E2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организации</w:t>
            </w:r>
          </w:p>
        </w:tc>
        <w:tc>
          <w:tcPr>
            <w:tcW w:w="2564" w:type="dxa"/>
            <w:vMerge w:val="restart"/>
          </w:tcPr>
          <w:p w14:paraId="5179C4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 требований федерального закона №272-ФЗ «Об образовании в Российской Федерации», ст 79</w:t>
            </w:r>
          </w:p>
          <w:p w14:paraId="4775AF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50чел*155р*12дней*12 мес</w:t>
            </w:r>
          </w:p>
        </w:tc>
      </w:tr>
      <w:tr w:rsidR="002A0421" w:rsidRPr="00934C49" w14:paraId="4F087AF2" w14:textId="77777777" w:rsidTr="00FD5CB9">
        <w:tc>
          <w:tcPr>
            <w:tcW w:w="2594" w:type="dxa"/>
            <w:vMerge/>
          </w:tcPr>
          <w:p w14:paraId="772A4E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D136D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5D684CE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055A33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155,0</w:t>
            </w:r>
          </w:p>
        </w:tc>
        <w:tc>
          <w:tcPr>
            <w:tcW w:w="876" w:type="dxa"/>
          </w:tcPr>
          <w:p w14:paraId="7081ED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155,0</w:t>
            </w:r>
          </w:p>
        </w:tc>
        <w:tc>
          <w:tcPr>
            <w:tcW w:w="876" w:type="dxa"/>
          </w:tcPr>
          <w:p w14:paraId="4388EF0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155,0</w:t>
            </w:r>
          </w:p>
        </w:tc>
        <w:tc>
          <w:tcPr>
            <w:tcW w:w="876" w:type="dxa"/>
          </w:tcPr>
          <w:p w14:paraId="7745C0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155,0</w:t>
            </w:r>
          </w:p>
        </w:tc>
        <w:tc>
          <w:tcPr>
            <w:tcW w:w="996" w:type="dxa"/>
          </w:tcPr>
          <w:p w14:paraId="49EFE4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131088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7C4DC8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6073DD0" w14:textId="77777777" w:rsidTr="00FD5CB9">
        <w:tc>
          <w:tcPr>
            <w:tcW w:w="2594" w:type="dxa"/>
            <w:vMerge/>
          </w:tcPr>
          <w:p w14:paraId="136170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C1A500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387C43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12401397" w14:textId="361736E4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574,5</w:t>
            </w:r>
          </w:p>
        </w:tc>
        <w:tc>
          <w:tcPr>
            <w:tcW w:w="876" w:type="dxa"/>
          </w:tcPr>
          <w:p w14:paraId="3F3C3E7B" w14:textId="09A0BA7F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824,6</w:t>
            </w:r>
          </w:p>
        </w:tc>
        <w:tc>
          <w:tcPr>
            <w:tcW w:w="876" w:type="dxa"/>
          </w:tcPr>
          <w:p w14:paraId="0535B8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1116</w:t>
            </w:r>
          </w:p>
        </w:tc>
        <w:tc>
          <w:tcPr>
            <w:tcW w:w="876" w:type="dxa"/>
          </w:tcPr>
          <w:p w14:paraId="78E543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1116</w:t>
            </w:r>
          </w:p>
        </w:tc>
        <w:tc>
          <w:tcPr>
            <w:tcW w:w="996" w:type="dxa"/>
          </w:tcPr>
          <w:p w14:paraId="0E48F4C8" w14:textId="1F10AF0E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3631,1</w:t>
            </w:r>
          </w:p>
        </w:tc>
        <w:tc>
          <w:tcPr>
            <w:tcW w:w="1957" w:type="dxa"/>
            <w:vMerge/>
          </w:tcPr>
          <w:p w14:paraId="1FE347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D4408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2FA8CE9" w14:textId="77777777" w:rsidTr="00FD5CB9">
        <w:tc>
          <w:tcPr>
            <w:tcW w:w="2594" w:type="dxa"/>
            <w:vMerge/>
          </w:tcPr>
          <w:p w14:paraId="3EDB45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D0B0EF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2C4B40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E03BA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0184E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F76FD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2DE406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35902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48BD63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49C80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8D26451" w14:textId="77777777" w:rsidTr="00FD5CB9">
        <w:tc>
          <w:tcPr>
            <w:tcW w:w="2594" w:type="dxa"/>
            <w:vMerge/>
          </w:tcPr>
          <w:p w14:paraId="00FC9B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5E20F8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7C79F9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E6BFB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FA98E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6DACF2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34A430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2FACD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6A9AF24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54E52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F2C7C" w:rsidRPr="00934C49" w14:paraId="039C57D4" w14:textId="77777777" w:rsidTr="00FD5CB9">
        <w:tc>
          <w:tcPr>
            <w:tcW w:w="2594" w:type="dxa"/>
            <w:vMerge/>
          </w:tcPr>
          <w:p w14:paraId="7A5F37F0" w14:textId="77777777" w:rsidR="002F2C7C" w:rsidRPr="00934C49" w:rsidRDefault="002F2C7C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1F1DB17" w14:textId="77777777" w:rsidR="002F2C7C" w:rsidRPr="00934C49" w:rsidRDefault="002F2C7C" w:rsidP="002F2C7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266EC039" w14:textId="77777777" w:rsidR="002F2C7C" w:rsidRPr="00934C49" w:rsidRDefault="002F2C7C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01D10D66" w14:textId="2B35F935" w:rsidR="002F2C7C" w:rsidRPr="00934C49" w:rsidRDefault="000F6B1C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574,5</w:t>
            </w:r>
          </w:p>
        </w:tc>
        <w:tc>
          <w:tcPr>
            <w:tcW w:w="876" w:type="dxa"/>
          </w:tcPr>
          <w:p w14:paraId="4BFBA87E" w14:textId="2C4D6FD3" w:rsidR="002F2C7C" w:rsidRPr="00934C49" w:rsidRDefault="005E6783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824,6</w:t>
            </w:r>
          </w:p>
        </w:tc>
        <w:tc>
          <w:tcPr>
            <w:tcW w:w="876" w:type="dxa"/>
          </w:tcPr>
          <w:p w14:paraId="107BCA96" w14:textId="2B00B012" w:rsidR="002F2C7C" w:rsidRPr="00934C49" w:rsidRDefault="002F2C7C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1116</w:t>
            </w:r>
          </w:p>
        </w:tc>
        <w:tc>
          <w:tcPr>
            <w:tcW w:w="876" w:type="dxa"/>
          </w:tcPr>
          <w:p w14:paraId="78179AAE" w14:textId="537C4CFD" w:rsidR="002F2C7C" w:rsidRPr="00934C49" w:rsidRDefault="002F2C7C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1116</w:t>
            </w:r>
          </w:p>
        </w:tc>
        <w:tc>
          <w:tcPr>
            <w:tcW w:w="996" w:type="dxa"/>
          </w:tcPr>
          <w:p w14:paraId="3C95FC46" w14:textId="4F46DBD9" w:rsidR="002F2C7C" w:rsidRPr="00934C49" w:rsidRDefault="00742785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3631,1</w:t>
            </w:r>
          </w:p>
        </w:tc>
        <w:tc>
          <w:tcPr>
            <w:tcW w:w="1957" w:type="dxa"/>
            <w:vMerge/>
          </w:tcPr>
          <w:p w14:paraId="60FBD508" w14:textId="77777777" w:rsidR="002F2C7C" w:rsidRPr="00934C49" w:rsidRDefault="002F2C7C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8287850" w14:textId="77777777" w:rsidR="002F2C7C" w:rsidRPr="00934C49" w:rsidRDefault="002F2C7C" w:rsidP="002F2C7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743272C" w14:textId="77777777" w:rsidTr="00FD5CB9">
        <w:tc>
          <w:tcPr>
            <w:tcW w:w="2594" w:type="dxa"/>
            <w:vMerge/>
          </w:tcPr>
          <w:p w14:paraId="1FE20D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E29C4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63745F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286AC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399C5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D415D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FA29A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BFC0E4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FBBBC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033334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39C17F3" w14:textId="77777777" w:rsidTr="00FD5CB9">
        <w:tc>
          <w:tcPr>
            <w:tcW w:w="2594" w:type="dxa"/>
            <w:vMerge w:val="restart"/>
          </w:tcPr>
          <w:p w14:paraId="1642B0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 витаминизация питания в дошкольных учреждениях</w:t>
            </w:r>
          </w:p>
        </w:tc>
        <w:tc>
          <w:tcPr>
            <w:tcW w:w="1808" w:type="dxa"/>
          </w:tcPr>
          <w:p w14:paraId="178979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100D50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96" w:type="dxa"/>
          </w:tcPr>
          <w:p w14:paraId="69CC1A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876" w:type="dxa"/>
          </w:tcPr>
          <w:p w14:paraId="5610B2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876" w:type="dxa"/>
          </w:tcPr>
          <w:p w14:paraId="59AA23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876" w:type="dxa"/>
          </w:tcPr>
          <w:p w14:paraId="6F17F2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996" w:type="dxa"/>
          </w:tcPr>
          <w:p w14:paraId="04B52F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35DCFE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организации</w:t>
            </w:r>
          </w:p>
        </w:tc>
        <w:tc>
          <w:tcPr>
            <w:tcW w:w="2564" w:type="dxa"/>
            <w:vMerge w:val="restart"/>
          </w:tcPr>
          <w:p w14:paraId="7A2D3F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Достигнуто сохранение количества дето-дней не ниже 12</w:t>
            </w:r>
          </w:p>
          <w:p w14:paraId="34DB14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10р*12дн*12мес*1480чел</w:t>
            </w:r>
          </w:p>
        </w:tc>
      </w:tr>
      <w:tr w:rsidR="002A0421" w:rsidRPr="00934C49" w14:paraId="30C67578" w14:textId="77777777" w:rsidTr="00FD5CB9">
        <w:tc>
          <w:tcPr>
            <w:tcW w:w="2594" w:type="dxa"/>
            <w:vMerge/>
          </w:tcPr>
          <w:p w14:paraId="264FA3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8306CB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54C78D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069161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0,01</w:t>
            </w:r>
          </w:p>
        </w:tc>
        <w:tc>
          <w:tcPr>
            <w:tcW w:w="876" w:type="dxa"/>
          </w:tcPr>
          <w:p w14:paraId="1266DE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0,01</w:t>
            </w:r>
          </w:p>
        </w:tc>
        <w:tc>
          <w:tcPr>
            <w:tcW w:w="876" w:type="dxa"/>
          </w:tcPr>
          <w:p w14:paraId="0F7C25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0,01</w:t>
            </w:r>
          </w:p>
        </w:tc>
        <w:tc>
          <w:tcPr>
            <w:tcW w:w="876" w:type="dxa"/>
          </w:tcPr>
          <w:p w14:paraId="28C3BA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0,01</w:t>
            </w:r>
          </w:p>
        </w:tc>
        <w:tc>
          <w:tcPr>
            <w:tcW w:w="996" w:type="dxa"/>
          </w:tcPr>
          <w:p w14:paraId="77D149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308B9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70C42B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525B89F" w14:textId="77777777" w:rsidTr="00FD5CB9">
        <w:tc>
          <w:tcPr>
            <w:tcW w:w="2594" w:type="dxa"/>
            <w:vMerge/>
          </w:tcPr>
          <w:p w14:paraId="489542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12AD4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031929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7768EE3C" w14:textId="6E8DB795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2207,3</w:t>
            </w:r>
          </w:p>
        </w:tc>
        <w:tc>
          <w:tcPr>
            <w:tcW w:w="876" w:type="dxa"/>
          </w:tcPr>
          <w:p w14:paraId="0F886EE9" w14:textId="5549F082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2303,9</w:t>
            </w:r>
          </w:p>
        </w:tc>
        <w:tc>
          <w:tcPr>
            <w:tcW w:w="876" w:type="dxa"/>
          </w:tcPr>
          <w:p w14:paraId="001395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2131,2</w:t>
            </w:r>
          </w:p>
        </w:tc>
        <w:tc>
          <w:tcPr>
            <w:tcW w:w="876" w:type="dxa"/>
          </w:tcPr>
          <w:p w14:paraId="0A59F8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2131,2</w:t>
            </w:r>
          </w:p>
        </w:tc>
        <w:tc>
          <w:tcPr>
            <w:tcW w:w="996" w:type="dxa"/>
          </w:tcPr>
          <w:p w14:paraId="38A32E3F" w14:textId="6F8F6554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8773,6</w:t>
            </w:r>
          </w:p>
        </w:tc>
        <w:tc>
          <w:tcPr>
            <w:tcW w:w="1957" w:type="dxa"/>
            <w:vMerge/>
          </w:tcPr>
          <w:p w14:paraId="673209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5A3BA1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1863DAE" w14:textId="77777777" w:rsidTr="00FD5CB9">
        <w:tc>
          <w:tcPr>
            <w:tcW w:w="2594" w:type="dxa"/>
            <w:vMerge/>
          </w:tcPr>
          <w:p w14:paraId="4328B0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B094C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7EC9282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615AB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86C65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18F5D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40FB6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9E006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0259EB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4EB7F03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A1E0C12" w14:textId="77777777" w:rsidTr="00FD5CB9">
        <w:tc>
          <w:tcPr>
            <w:tcW w:w="2594" w:type="dxa"/>
            <w:vMerge/>
          </w:tcPr>
          <w:p w14:paraId="15F8F7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B3537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139BEA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F7C9A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A4E1B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177DA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E08934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A0660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1A0F14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655F1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08C80B0" w14:textId="77777777" w:rsidTr="00FD5CB9">
        <w:tc>
          <w:tcPr>
            <w:tcW w:w="2594" w:type="dxa"/>
            <w:vMerge/>
          </w:tcPr>
          <w:p w14:paraId="5DC1E9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31C41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1E092A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60BCFFB9" w14:textId="139B2854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2207,3</w:t>
            </w:r>
          </w:p>
        </w:tc>
        <w:tc>
          <w:tcPr>
            <w:tcW w:w="876" w:type="dxa"/>
          </w:tcPr>
          <w:p w14:paraId="4DAB4DF3" w14:textId="5BEB3151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2303,9</w:t>
            </w:r>
          </w:p>
        </w:tc>
        <w:tc>
          <w:tcPr>
            <w:tcW w:w="876" w:type="dxa"/>
          </w:tcPr>
          <w:p w14:paraId="3FDA32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2131,2</w:t>
            </w:r>
          </w:p>
        </w:tc>
        <w:tc>
          <w:tcPr>
            <w:tcW w:w="876" w:type="dxa"/>
          </w:tcPr>
          <w:p w14:paraId="30DACB6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2131,2</w:t>
            </w:r>
          </w:p>
        </w:tc>
        <w:tc>
          <w:tcPr>
            <w:tcW w:w="996" w:type="dxa"/>
          </w:tcPr>
          <w:p w14:paraId="54BA9A84" w14:textId="77E6FEB3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8773,6</w:t>
            </w:r>
          </w:p>
        </w:tc>
        <w:tc>
          <w:tcPr>
            <w:tcW w:w="1957" w:type="dxa"/>
            <w:vMerge/>
          </w:tcPr>
          <w:p w14:paraId="15C6A1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0232D4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9C9AFEE" w14:textId="77777777" w:rsidTr="00FD5CB9">
        <w:tc>
          <w:tcPr>
            <w:tcW w:w="2594" w:type="dxa"/>
            <w:vMerge/>
          </w:tcPr>
          <w:p w14:paraId="0931CA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64049D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7B5E8B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5152D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88802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4CA33D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C330D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DA55D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5C0A2D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D935F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92C203B" w14:textId="77777777" w:rsidTr="00FD5CB9">
        <w:tc>
          <w:tcPr>
            <w:tcW w:w="2594" w:type="dxa"/>
            <w:vMerge w:val="restart"/>
          </w:tcPr>
          <w:p w14:paraId="796F3F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1.9. Обеспечение питанием на льготных условиях детей граждан РФ, пребывающих в добровольческих формированиях (СВО)</w:t>
            </w:r>
          </w:p>
        </w:tc>
        <w:tc>
          <w:tcPr>
            <w:tcW w:w="1808" w:type="dxa"/>
          </w:tcPr>
          <w:p w14:paraId="3BF690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7D0F4C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96" w:type="dxa"/>
          </w:tcPr>
          <w:p w14:paraId="4EE4D6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76" w:type="dxa"/>
          </w:tcPr>
          <w:p w14:paraId="3BF58A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76" w:type="dxa"/>
          </w:tcPr>
          <w:p w14:paraId="55DB4DB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76" w:type="dxa"/>
          </w:tcPr>
          <w:p w14:paraId="59404A0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6" w:type="dxa"/>
          </w:tcPr>
          <w:p w14:paraId="1263E5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1D7690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организации</w:t>
            </w:r>
          </w:p>
        </w:tc>
        <w:tc>
          <w:tcPr>
            <w:tcW w:w="2564" w:type="dxa"/>
            <w:vMerge w:val="restart"/>
          </w:tcPr>
          <w:p w14:paraId="6887D05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Обеспечены социальные гарантии поддержки детей из семей, участников СВО</w:t>
            </w:r>
          </w:p>
          <w:p w14:paraId="3D50A0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155р*12дн*12мес*22чел</w:t>
            </w:r>
          </w:p>
        </w:tc>
      </w:tr>
      <w:tr w:rsidR="002A0421" w:rsidRPr="00934C49" w14:paraId="2004178F" w14:textId="77777777" w:rsidTr="00FD5CB9">
        <w:tc>
          <w:tcPr>
            <w:tcW w:w="2594" w:type="dxa"/>
            <w:vMerge/>
          </w:tcPr>
          <w:p w14:paraId="0CDD5D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35B26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7AEFE0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5F93E3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876" w:type="dxa"/>
          </w:tcPr>
          <w:p w14:paraId="4780CB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876" w:type="dxa"/>
          </w:tcPr>
          <w:p w14:paraId="330677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876" w:type="dxa"/>
          </w:tcPr>
          <w:p w14:paraId="1A21F1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996" w:type="dxa"/>
          </w:tcPr>
          <w:p w14:paraId="233739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18A728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5FC191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FC5FAEA" w14:textId="77777777" w:rsidTr="00FD5CB9">
        <w:tc>
          <w:tcPr>
            <w:tcW w:w="2594" w:type="dxa"/>
            <w:vMerge/>
          </w:tcPr>
          <w:p w14:paraId="58087C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89D13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1CF4215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5CB021EE" w14:textId="3C2757C9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1580</w:t>
            </w:r>
          </w:p>
        </w:tc>
        <w:tc>
          <w:tcPr>
            <w:tcW w:w="876" w:type="dxa"/>
          </w:tcPr>
          <w:p w14:paraId="6C12960D" w14:textId="0D9A4655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2140,1</w:t>
            </w:r>
          </w:p>
        </w:tc>
        <w:tc>
          <w:tcPr>
            <w:tcW w:w="876" w:type="dxa"/>
          </w:tcPr>
          <w:p w14:paraId="201374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491</w:t>
            </w:r>
          </w:p>
        </w:tc>
        <w:tc>
          <w:tcPr>
            <w:tcW w:w="876" w:type="dxa"/>
          </w:tcPr>
          <w:p w14:paraId="25757F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491</w:t>
            </w:r>
          </w:p>
        </w:tc>
        <w:tc>
          <w:tcPr>
            <w:tcW w:w="996" w:type="dxa"/>
          </w:tcPr>
          <w:p w14:paraId="279A9225" w14:textId="3D0DDB3A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4092,9</w:t>
            </w:r>
          </w:p>
        </w:tc>
        <w:tc>
          <w:tcPr>
            <w:tcW w:w="1957" w:type="dxa"/>
            <w:vMerge/>
          </w:tcPr>
          <w:p w14:paraId="6FE54C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4ABAEA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7115E84" w14:textId="77777777" w:rsidTr="00FD5CB9">
        <w:tc>
          <w:tcPr>
            <w:tcW w:w="2594" w:type="dxa"/>
            <w:vMerge/>
          </w:tcPr>
          <w:p w14:paraId="6937EA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12574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34E5DB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12772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16814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0DD78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B71ED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C9E26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6A44DA0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6E6D02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8F64113" w14:textId="77777777" w:rsidTr="00FD5CB9">
        <w:tc>
          <w:tcPr>
            <w:tcW w:w="2594" w:type="dxa"/>
            <w:vMerge/>
          </w:tcPr>
          <w:p w14:paraId="2063EB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44CCA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010F2E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E6CDB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11D8C1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59372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4AA90E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E84E6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B8F53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048DA4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3F76" w:rsidRPr="00934C49" w14:paraId="00E436B9" w14:textId="77777777" w:rsidTr="00FD5CB9">
        <w:tc>
          <w:tcPr>
            <w:tcW w:w="2594" w:type="dxa"/>
            <w:vMerge/>
          </w:tcPr>
          <w:p w14:paraId="2A2B6240" w14:textId="77777777" w:rsidR="00583F76" w:rsidRPr="00934C49" w:rsidRDefault="00583F76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D64FDC0" w14:textId="77777777" w:rsidR="00583F76" w:rsidRPr="00934C49" w:rsidRDefault="00583F76" w:rsidP="00583F7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06679A0D" w14:textId="77777777" w:rsidR="00583F76" w:rsidRPr="00934C49" w:rsidRDefault="00583F76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4F8D9C65" w14:textId="1959C923" w:rsidR="00583F76" w:rsidRPr="00934C49" w:rsidRDefault="000F6B1C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1580</w:t>
            </w:r>
          </w:p>
        </w:tc>
        <w:tc>
          <w:tcPr>
            <w:tcW w:w="876" w:type="dxa"/>
          </w:tcPr>
          <w:p w14:paraId="06B5A6F6" w14:textId="270875F8" w:rsidR="00583F76" w:rsidRPr="00934C49" w:rsidRDefault="007C041A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2140,1</w:t>
            </w:r>
          </w:p>
        </w:tc>
        <w:tc>
          <w:tcPr>
            <w:tcW w:w="876" w:type="dxa"/>
          </w:tcPr>
          <w:p w14:paraId="01D2DDCC" w14:textId="24BF056E" w:rsidR="00583F76" w:rsidRPr="00934C49" w:rsidRDefault="00583F76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876" w:type="dxa"/>
          </w:tcPr>
          <w:p w14:paraId="119397F4" w14:textId="69208F08" w:rsidR="00583F76" w:rsidRPr="00934C49" w:rsidRDefault="00583F76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996" w:type="dxa"/>
          </w:tcPr>
          <w:p w14:paraId="66393200" w14:textId="3B3D19AB" w:rsidR="00583F76" w:rsidRPr="00934C49" w:rsidRDefault="00742785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4092,9</w:t>
            </w:r>
          </w:p>
        </w:tc>
        <w:tc>
          <w:tcPr>
            <w:tcW w:w="1957" w:type="dxa"/>
            <w:vMerge/>
          </w:tcPr>
          <w:p w14:paraId="3B4009FC" w14:textId="77777777" w:rsidR="00583F76" w:rsidRPr="00934C49" w:rsidRDefault="00583F76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2CBD62D" w14:textId="77777777" w:rsidR="00583F76" w:rsidRPr="00934C49" w:rsidRDefault="00583F76" w:rsidP="00583F7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836DCEB" w14:textId="77777777" w:rsidTr="00FD5CB9">
        <w:tc>
          <w:tcPr>
            <w:tcW w:w="2594" w:type="dxa"/>
            <w:vMerge/>
          </w:tcPr>
          <w:p w14:paraId="4E13F7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F07EE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1E54E0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942713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4FD63E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47ED8AF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EF9634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06349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C0A8D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7BD227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D5E2990" w14:textId="77777777" w:rsidTr="00FD5CB9">
        <w:tc>
          <w:tcPr>
            <w:tcW w:w="2594" w:type="dxa"/>
            <w:vMerge w:val="restart"/>
          </w:tcPr>
          <w:p w14:paraId="7BC5F3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1.10 усиление питания пробиотиками</w:t>
            </w:r>
          </w:p>
        </w:tc>
        <w:tc>
          <w:tcPr>
            <w:tcW w:w="1808" w:type="dxa"/>
          </w:tcPr>
          <w:p w14:paraId="742B62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053" w:type="dxa"/>
          </w:tcPr>
          <w:p w14:paraId="3F67EF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96" w:type="dxa"/>
          </w:tcPr>
          <w:p w14:paraId="116E44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876" w:type="dxa"/>
          </w:tcPr>
          <w:p w14:paraId="4E4023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876" w:type="dxa"/>
          </w:tcPr>
          <w:p w14:paraId="0DA5A9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876" w:type="dxa"/>
          </w:tcPr>
          <w:p w14:paraId="27738E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996" w:type="dxa"/>
          </w:tcPr>
          <w:p w14:paraId="172737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 w:val="restart"/>
          </w:tcPr>
          <w:p w14:paraId="568B07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организации</w:t>
            </w:r>
          </w:p>
        </w:tc>
        <w:tc>
          <w:tcPr>
            <w:tcW w:w="2564" w:type="dxa"/>
            <w:vMerge w:val="restart"/>
          </w:tcPr>
          <w:p w14:paraId="2EB2171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Достигнуто сохранение количества дето-дней не ниже 12</w:t>
            </w:r>
          </w:p>
          <w:p w14:paraId="012CC3B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20дн*50р*1480</w:t>
            </w:r>
          </w:p>
        </w:tc>
      </w:tr>
      <w:tr w:rsidR="002A0421" w:rsidRPr="00934C49" w14:paraId="70382355" w14:textId="77777777" w:rsidTr="00FD5CB9">
        <w:tc>
          <w:tcPr>
            <w:tcW w:w="2594" w:type="dxa"/>
            <w:vMerge/>
          </w:tcPr>
          <w:p w14:paraId="106D55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D74F8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053" w:type="dxa"/>
          </w:tcPr>
          <w:p w14:paraId="1B67B0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73E187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0,05</w:t>
            </w:r>
          </w:p>
        </w:tc>
        <w:tc>
          <w:tcPr>
            <w:tcW w:w="876" w:type="dxa"/>
          </w:tcPr>
          <w:p w14:paraId="2E249E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0,05</w:t>
            </w:r>
          </w:p>
        </w:tc>
        <w:tc>
          <w:tcPr>
            <w:tcW w:w="876" w:type="dxa"/>
          </w:tcPr>
          <w:p w14:paraId="4DD49C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0,05</w:t>
            </w:r>
          </w:p>
        </w:tc>
        <w:tc>
          <w:tcPr>
            <w:tcW w:w="876" w:type="dxa"/>
          </w:tcPr>
          <w:p w14:paraId="7083F1B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0,05</w:t>
            </w:r>
          </w:p>
        </w:tc>
        <w:tc>
          <w:tcPr>
            <w:tcW w:w="996" w:type="dxa"/>
          </w:tcPr>
          <w:p w14:paraId="10DE2F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36C32A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7836FA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3B52759" w14:textId="77777777" w:rsidTr="00FD5CB9">
        <w:tc>
          <w:tcPr>
            <w:tcW w:w="2594" w:type="dxa"/>
            <w:vMerge/>
          </w:tcPr>
          <w:p w14:paraId="34B061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DA4BA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053" w:type="dxa"/>
          </w:tcPr>
          <w:p w14:paraId="63A424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2B28E094" w14:textId="57E235B2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969,38</w:t>
            </w:r>
          </w:p>
        </w:tc>
        <w:tc>
          <w:tcPr>
            <w:tcW w:w="876" w:type="dxa"/>
          </w:tcPr>
          <w:p w14:paraId="5A3C50C0" w14:textId="51A23314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1101,5</w:t>
            </w:r>
          </w:p>
        </w:tc>
        <w:tc>
          <w:tcPr>
            <w:tcW w:w="876" w:type="dxa"/>
          </w:tcPr>
          <w:p w14:paraId="56F2BE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876" w:type="dxa"/>
          </w:tcPr>
          <w:p w14:paraId="39802B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1480</w:t>
            </w:r>
          </w:p>
        </w:tc>
        <w:tc>
          <w:tcPr>
            <w:tcW w:w="996" w:type="dxa"/>
          </w:tcPr>
          <w:p w14:paraId="0521CBCA" w14:textId="44D5E191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5030,88</w:t>
            </w:r>
          </w:p>
        </w:tc>
        <w:tc>
          <w:tcPr>
            <w:tcW w:w="1957" w:type="dxa"/>
            <w:vMerge/>
          </w:tcPr>
          <w:p w14:paraId="7C93A9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47E1FD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BDFFD66" w14:textId="77777777" w:rsidTr="00FD5CB9">
        <w:tc>
          <w:tcPr>
            <w:tcW w:w="2594" w:type="dxa"/>
            <w:vMerge/>
          </w:tcPr>
          <w:p w14:paraId="17B35C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6EE56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053" w:type="dxa"/>
          </w:tcPr>
          <w:p w14:paraId="1077A6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93DB6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F9EBE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80E1E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0A772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2D3B7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4F413D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14DD61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72938BB" w14:textId="77777777" w:rsidTr="00FD5CB9">
        <w:tc>
          <w:tcPr>
            <w:tcW w:w="2594" w:type="dxa"/>
            <w:vMerge/>
          </w:tcPr>
          <w:p w14:paraId="2B08D9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D99F8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053" w:type="dxa"/>
          </w:tcPr>
          <w:p w14:paraId="66D5A5B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D4317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1EE2D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29478E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932DA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EF2B08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6F6C4E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29178A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104AD" w:rsidRPr="00934C49" w14:paraId="4497F3EA" w14:textId="77777777" w:rsidTr="00FD5CB9">
        <w:tc>
          <w:tcPr>
            <w:tcW w:w="2594" w:type="dxa"/>
            <w:vMerge/>
          </w:tcPr>
          <w:p w14:paraId="53720472" w14:textId="77777777" w:rsidR="000104AD" w:rsidRPr="00934C49" w:rsidRDefault="000104AD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8217130" w14:textId="77777777" w:rsidR="000104AD" w:rsidRPr="00934C49" w:rsidRDefault="000104AD" w:rsidP="000104A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053" w:type="dxa"/>
          </w:tcPr>
          <w:p w14:paraId="16002E3C" w14:textId="77777777" w:rsidR="000104AD" w:rsidRPr="00934C49" w:rsidRDefault="000104AD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1FFA6793" w14:textId="711B8997" w:rsidR="000104AD" w:rsidRPr="00934C49" w:rsidRDefault="000F6B1C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969,38</w:t>
            </w:r>
          </w:p>
        </w:tc>
        <w:tc>
          <w:tcPr>
            <w:tcW w:w="876" w:type="dxa"/>
          </w:tcPr>
          <w:p w14:paraId="64643995" w14:textId="277623B0" w:rsidR="000104AD" w:rsidRPr="00934C49" w:rsidRDefault="005E6783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1101,5</w:t>
            </w:r>
          </w:p>
        </w:tc>
        <w:tc>
          <w:tcPr>
            <w:tcW w:w="876" w:type="dxa"/>
          </w:tcPr>
          <w:p w14:paraId="7401F865" w14:textId="0115E0AB" w:rsidR="000104AD" w:rsidRPr="00934C49" w:rsidRDefault="000104AD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1480</w:t>
            </w:r>
          </w:p>
        </w:tc>
        <w:tc>
          <w:tcPr>
            <w:tcW w:w="876" w:type="dxa"/>
          </w:tcPr>
          <w:p w14:paraId="0AA330C8" w14:textId="466DC318" w:rsidR="000104AD" w:rsidRPr="00934C49" w:rsidRDefault="000104AD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1480</w:t>
            </w:r>
          </w:p>
        </w:tc>
        <w:tc>
          <w:tcPr>
            <w:tcW w:w="996" w:type="dxa"/>
          </w:tcPr>
          <w:p w14:paraId="31932653" w14:textId="13299EC6" w:rsidR="000104AD" w:rsidRPr="00934C49" w:rsidRDefault="00742785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5030,88</w:t>
            </w:r>
          </w:p>
        </w:tc>
        <w:tc>
          <w:tcPr>
            <w:tcW w:w="1957" w:type="dxa"/>
            <w:vMerge/>
          </w:tcPr>
          <w:p w14:paraId="7532046F" w14:textId="77777777" w:rsidR="000104AD" w:rsidRPr="00934C49" w:rsidRDefault="000104AD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1AE0FEB4" w14:textId="77777777" w:rsidR="000104AD" w:rsidRPr="00934C49" w:rsidRDefault="000104AD" w:rsidP="000104A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287D0B8" w14:textId="77777777" w:rsidTr="00FD5CB9">
        <w:tc>
          <w:tcPr>
            <w:tcW w:w="2594" w:type="dxa"/>
            <w:vMerge/>
          </w:tcPr>
          <w:p w14:paraId="14753E8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0EBEDA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053" w:type="dxa"/>
          </w:tcPr>
          <w:p w14:paraId="2608CC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AA4AF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AE43C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10375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7CCDB0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A0A11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  <w:vMerge/>
          </w:tcPr>
          <w:p w14:paraId="6F5F7B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64" w:type="dxa"/>
            <w:vMerge/>
          </w:tcPr>
          <w:p w14:paraId="3D048C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47BC79E" w14:textId="77777777" w:rsidTr="00FD5CB9">
        <w:tc>
          <w:tcPr>
            <w:tcW w:w="2594" w:type="dxa"/>
          </w:tcPr>
          <w:p w14:paraId="5F5F26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 на решение задачи 1 , в том числе</w:t>
            </w:r>
          </w:p>
        </w:tc>
        <w:tc>
          <w:tcPr>
            <w:tcW w:w="1808" w:type="dxa"/>
          </w:tcPr>
          <w:p w14:paraId="60462F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3" w:type="dxa"/>
          </w:tcPr>
          <w:p w14:paraId="7FA1E2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00872327" w14:textId="3B32C955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9448,78</w:t>
            </w:r>
          </w:p>
        </w:tc>
        <w:tc>
          <w:tcPr>
            <w:tcW w:w="876" w:type="dxa"/>
          </w:tcPr>
          <w:p w14:paraId="5B5C3DB2" w14:textId="4912332D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8179,5</w:t>
            </w:r>
          </w:p>
        </w:tc>
        <w:tc>
          <w:tcPr>
            <w:tcW w:w="876" w:type="dxa"/>
          </w:tcPr>
          <w:p w14:paraId="7CB7CE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6053</w:t>
            </w:r>
          </w:p>
        </w:tc>
        <w:tc>
          <w:tcPr>
            <w:tcW w:w="876" w:type="dxa"/>
          </w:tcPr>
          <w:p w14:paraId="326C70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6053</w:t>
            </w:r>
          </w:p>
        </w:tc>
        <w:tc>
          <w:tcPr>
            <w:tcW w:w="996" w:type="dxa"/>
          </w:tcPr>
          <w:p w14:paraId="05158FA8" w14:textId="1C2B6B37" w:rsidR="002A0421" w:rsidRPr="00934C49" w:rsidRDefault="00742785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28637,3</w:t>
            </w:r>
          </w:p>
        </w:tc>
        <w:tc>
          <w:tcPr>
            <w:tcW w:w="1957" w:type="dxa"/>
          </w:tcPr>
          <w:p w14:paraId="2734DD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64" w:type="dxa"/>
          </w:tcPr>
          <w:p w14:paraId="321B82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3193" w:rsidRPr="00934C49" w14:paraId="2DBE5FBA" w14:textId="77777777" w:rsidTr="00FD5CB9">
        <w:tc>
          <w:tcPr>
            <w:tcW w:w="2594" w:type="dxa"/>
          </w:tcPr>
          <w:p w14:paraId="7BA5F7B3" w14:textId="77777777" w:rsidR="00293193" w:rsidRPr="00934C49" w:rsidRDefault="00293193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808" w:type="dxa"/>
          </w:tcPr>
          <w:p w14:paraId="291C7F2C" w14:textId="77777777" w:rsidR="00293193" w:rsidRPr="00934C49" w:rsidRDefault="00293193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3" w:type="dxa"/>
          </w:tcPr>
          <w:p w14:paraId="45477940" w14:textId="77777777" w:rsidR="00293193" w:rsidRPr="00934C49" w:rsidRDefault="00293193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96" w:type="dxa"/>
          </w:tcPr>
          <w:p w14:paraId="620363EA" w14:textId="642934B9" w:rsidR="00293193" w:rsidRPr="00934C49" w:rsidRDefault="000F6B1C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9448,78</w:t>
            </w:r>
          </w:p>
        </w:tc>
        <w:tc>
          <w:tcPr>
            <w:tcW w:w="876" w:type="dxa"/>
          </w:tcPr>
          <w:p w14:paraId="371CF5C7" w14:textId="20422853" w:rsidR="00293193" w:rsidRPr="00934C49" w:rsidRDefault="007C041A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8179,5</w:t>
            </w:r>
          </w:p>
        </w:tc>
        <w:tc>
          <w:tcPr>
            <w:tcW w:w="876" w:type="dxa"/>
          </w:tcPr>
          <w:p w14:paraId="6D0DB11A" w14:textId="7E445EDC" w:rsidR="00293193" w:rsidRPr="00934C49" w:rsidRDefault="00293193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6053</w:t>
            </w:r>
          </w:p>
        </w:tc>
        <w:tc>
          <w:tcPr>
            <w:tcW w:w="876" w:type="dxa"/>
          </w:tcPr>
          <w:p w14:paraId="41501C2B" w14:textId="0C0D4A5C" w:rsidR="00293193" w:rsidRPr="00934C49" w:rsidRDefault="00293193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6053</w:t>
            </w:r>
          </w:p>
        </w:tc>
        <w:tc>
          <w:tcPr>
            <w:tcW w:w="996" w:type="dxa"/>
          </w:tcPr>
          <w:p w14:paraId="395582DA" w14:textId="698B28C7" w:rsidR="00293193" w:rsidRPr="00934C49" w:rsidRDefault="00742785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28637,3</w:t>
            </w:r>
          </w:p>
        </w:tc>
        <w:tc>
          <w:tcPr>
            <w:tcW w:w="1957" w:type="dxa"/>
          </w:tcPr>
          <w:p w14:paraId="2089A7E2" w14:textId="77777777" w:rsidR="00293193" w:rsidRPr="00934C49" w:rsidRDefault="00293193" w:rsidP="00293193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64" w:type="dxa"/>
          </w:tcPr>
          <w:p w14:paraId="5BFA55E7" w14:textId="77777777" w:rsidR="00293193" w:rsidRPr="00934C49" w:rsidRDefault="00293193" w:rsidP="00293193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723837E" w14:textId="77777777" w:rsidTr="00FD5CB9">
        <w:tc>
          <w:tcPr>
            <w:tcW w:w="2594" w:type="dxa"/>
          </w:tcPr>
          <w:p w14:paraId="7B6B30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бюджет*</w:t>
            </w:r>
          </w:p>
        </w:tc>
        <w:tc>
          <w:tcPr>
            <w:tcW w:w="1808" w:type="dxa"/>
          </w:tcPr>
          <w:p w14:paraId="5A21EF0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3" w:type="dxa"/>
          </w:tcPr>
          <w:p w14:paraId="62DBAA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024D0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F51BAB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3D73C1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CE4D3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1A247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</w:tcPr>
          <w:p w14:paraId="199BA3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64" w:type="dxa"/>
          </w:tcPr>
          <w:p w14:paraId="02EC87D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F693170" w14:textId="77777777" w:rsidTr="00FD5CB9">
        <w:tc>
          <w:tcPr>
            <w:tcW w:w="2594" w:type="dxa"/>
          </w:tcPr>
          <w:p w14:paraId="38784A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808" w:type="dxa"/>
          </w:tcPr>
          <w:p w14:paraId="79CCE7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3" w:type="dxa"/>
          </w:tcPr>
          <w:p w14:paraId="44E5B5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B6B57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FF846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12BFEF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85C65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BA40D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</w:tcPr>
          <w:p w14:paraId="1FA4FB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64" w:type="dxa"/>
          </w:tcPr>
          <w:p w14:paraId="175127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F7784C8" w14:textId="77777777" w:rsidTr="00FD5CB9">
        <w:tc>
          <w:tcPr>
            <w:tcW w:w="2594" w:type="dxa"/>
          </w:tcPr>
          <w:p w14:paraId="219A5E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Внебюджетные источники </w:t>
            </w:r>
          </w:p>
        </w:tc>
        <w:tc>
          <w:tcPr>
            <w:tcW w:w="1808" w:type="dxa"/>
          </w:tcPr>
          <w:p w14:paraId="3A1A7D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53" w:type="dxa"/>
          </w:tcPr>
          <w:p w14:paraId="2555D2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86F32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0CE57F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5B51B6B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6" w:type="dxa"/>
          </w:tcPr>
          <w:p w14:paraId="68DA78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05146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</w:tcPr>
          <w:p w14:paraId="69038F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64" w:type="dxa"/>
          </w:tcPr>
          <w:p w14:paraId="489AA34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72DD541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5B0E56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4C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</w:p>
    <w:p w14:paraId="0441A60E" w14:textId="782E7D8E" w:rsidR="002A0421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3AACC" w14:textId="7E0C1179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074618" w14:textId="2218D95E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57AC0A" w14:textId="746FBAA5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5842ED" w14:textId="3E0C6905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25C672" w14:textId="2D3AF741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2C4B8F" w14:textId="205B89B6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BEE002" w14:textId="1FA4A537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62E575" w14:textId="0F096F02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F4475C" w14:textId="716297FE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6DE9FA" w14:textId="09B5FBA8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841BCC" w14:textId="582B2AB0" w:rsidR="00FD5CB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118A04" w14:textId="77777777" w:rsidR="00FD5CB9" w:rsidRPr="00934C49" w:rsidRDefault="00FD5CB9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1"/>
        <w:tblpPr w:leftFromText="180" w:rightFromText="180" w:vertAnchor="text" w:horzAnchor="margin" w:tblpXSpec="right" w:tblpY="-2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2A0421" w:rsidRPr="00934C49" w14:paraId="332FE24A" w14:textId="77777777" w:rsidTr="00AB1221">
        <w:tc>
          <w:tcPr>
            <w:tcW w:w="4077" w:type="dxa"/>
            <w:hideMark/>
          </w:tcPr>
          <w:p w14:paraId="658C0C06" w14:textId="77777777" w:rsidR="002A0421" w:rsidRPr="00934C49" w:rsidRDefault="002A0421" w:rsidP="002A04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4</w:t>
            </w:r>
          </w:p>
          <w:p w14:paraId="48B63113" w14:textId="77777777" w:rsidR="002A0421" w:rsidRPr="00934C49" w:rsidRDefault="002A0421" w:rsidP="002A04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10857927" w14:textId="77777777" w:rsidR="002A0421" w:rsidRPr="00934C49" w:rsidRDefault="002A0421" w:rsidP="002A04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"Развитие системы </w:t>
            </w:r>
          </w:p>
          <w:p w14:paraId="6B857913" w14:textId="77777777" w:rsidR="002A0421" w:rsidRPr="00934C49" w:rsidRDefault="002A0421" w:rsidP="002A04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образования города Оби </w:t>
            </w:r>
          </w:p>
          <w:p w14:paraId="7A82B8AC" w14:textId="77777777" w:rsidR="002A0421" w:rsidRPr="00934C49" w:rsidRDefault="002A0421" w:rsidP="002A04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03F3988C" w14:textId="77777777" w:rsidR="002A0421" w:rsidRPr="00934C49" w:rsidRDefault="002A0421" w:rsidP="002A04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4C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2025-2028 годы"</w:t>
            </w:r>
          </w:p>
        </w:tc>
      </w:tr>
    </w:tbl>
    <w:p w14:paraId="4F0909E6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CD8E4E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D90054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EE86FB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BD3DC1" w14:textId="77777777" w:rsidR="002A0421" w:rsidRPr="00934C49" w:rsidRDefault="002A0421" w:rsidP="002A0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F6BE2C" w14:textId="77777777" w:rsidR="002A0421" w:rsidRPr="00934C49" w:rsidRDefault="002A0421" w:rsidP="002A0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EA8C81" w14:textId="77777777" w:rsidR="002A0421" w:rsidRPr="00934C49" w:rsidRDefault="002A0421" w:rsidP="002A042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4C4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Подпрограмма 2 «Развитие системы общего образования города Оби»</w:t>
      </w:r>
    </w:p>
    <w:p w14:paraId="671D07A1" w14:textId="77777777" w:rsidR="002A0421" w:rsidRPr="00934C49" w:rsidRDefault="002A0421" w:rsidP="002A0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14616" w:type="dxa"/>
        <w:tblLayout w:type="fixed"/>
        <w:tblLook w:val="04A0" w:firstRow="1" w:lastRow="0" w:firstColumn="1" w:lastColumn="0" w:noHBand="0" w:noVBand="1"/>
      </w:tblPr>
      <w:tblGrid>
        <w:gridCol w:w="2649"/>
        <w:gridCol w:w="1881"/>
        <w:gridCol w:w="1566"/>
        <w:gridCol w:w="1036"/>
        <w:gridCol w:w="1036"/>
        <w:gridCol w:w="1036"/>
        <w:gridCol w:w="1036"/>
        <w:gridCol w:w="1110"/>
        <w:gridCol w:w="1545"/>
        <w:gridCol w:w="1688"/>
        <w:gridCol w:w="33"/>
      </w:tblGrid>
      <w:tr w:rsidR="002A0421" w:rsidRPr="00934C49" w14:paraId="544FFBCE" w14:textId="77777777" w:rsidTr="00E64C2F">
        <w:trPr>
          <w:gridAfter w:val="1"/>
          <w:wAfter w:w="33" w:type="dxa"/>
          <w:trHeight w:val="679"/>
        </w:trPr>
        <w:tc>
          <w:tcPr>
            <w:tcW w:w="2649" w:type="dxa"/>
            <w:vMerge w:val="restart"/>
          </w:tcPr>
          <w:p w14:paraId="5FBA92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81" w:type="dxa"/>
            <w:vMerge w:val="restart"/>
          </w:tcPr>
          <w:p w14:paraId="138DE2B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566" w:type="dxa"/>
            <w:vMerge w:val="restart"/>
          </w:tcPr>
          <w:p w14:paraId="453E38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Ед.изме</w:t>
            </w:r>
          </w:p>
          <w:p w14:paraId="7F15F9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рения</w:t>
            </w:r>
          </w:p>
        </w:tc>
        <w:tc>
          <w:tcPr>
            <w:tcW w:w="5254" w:type="dxa"/>
            <w:gridSpan w:val="5"/>
          </w:tcPr>
          <w:p w14:paraId="091256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Значение показателя, в том числе по годам реализации</w:t>
            </w:r>
          </w:p>
        </w:tc>
        <w:tc>
          <w:tcPr>
            <w:tcW w:w="1545" w:type="dxa"/>
          </w:tcPr>
          <w:p w14:paraId="1F8C8D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1688" w:type="dxa"/>
          </w:tcPr>
          <w:p w14:paraId="6E1FC8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2A0421" w:rsidRPr="00934C49" w14:paraId="2E20B310" w14:textId="77777777" w:rsidTr="00E64C2F">
        <w:trPr>
          <w:gridAfter w:val="1"/>
          <w:wAfter w:w="33" w:type="dxa"/>
          <w:trHeight w:val="1097"/>
        </w:trPr>
        <w:tc>
          <w:tcPr>
            <w:tcW w:w="2649" w:type="dxa"/>
            <w:vMerge/>
          </w:tcPr>
          <w:p w14:paraId="1B7BFF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  <w:vMerge/>
          </w:tcPr>
          <w:p w14:paraId="7F0000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vMerge/>
          </w:tcPr>
          <w:p w14:paraId="3E25E2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E61EA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2025г</w:t>
            </w:r>
          </w:p>
        </w:tc>
        <w:tc>
          <w:tcPr>
            <w:tcW w:w="1036" w:type="dxa"/>
          </w:tcPr>
          <w:p w14:paraId="1D5FC6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1036" w:type="dxa"/>
          </w:tcPr>
          <w:p w14:paraId="7E4B7C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1036" w:type="dxa"/>
          </w:tcPr>
          <w:p w14:paraId="30F3B9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2028г</w:t>
            </w:r>
          </w:p>
        </w:tc>
        <w:tc>
          <w:tcPr>
            <w:tcW w:w="1110" w:type="dxa"/>
          </w:tcPr>
          <w:p w14:paraId="1112DC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45" w:type="dxa"/>
          </w:tcPr>
          <w:p w14:paraId="1BAE1A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</w:tcPr>
          <w:p w14:paraId="014E26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C89CA16" w14:textId="77777777" w:rsidTr="00FD5CB9">
        <w:trPr>
          <w:trHeight w:val="465"/>
        </w:trPr>
        <w:tc>
          <w:tcPr>
            <w:tcW w:w="14616" w:type="dxa"/>
            <w:gridSpan w:val="11"/>
          </w:tcPr>
          <w:p w14:paraId="37824B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ЦЕЛЬ: Обеспечение высокого качества образования меняющимся запросам населения и перспективным задачам социально-экономического развития города Оби Новосибирской области.</w:t>
            </w:r>
          </w:p>
        </w:tc>
      </w:tr>
      <w:tr w:rsidR="002A0421" w:rsidRPr="00934C49" w14:paraId="27A9EF50" w14:textId="77777777" w:rsidTr="00FD5CB9">
        <w:trPr>
          <w:trHeight w:val="541"/>
        </w:trPr>
        <w:tc>
          <w:tcPr>
            <w:tcW w:w="14616" w:type="dxa"/>
            <w:gridSpan w:val="11"/>
          </w:tcPr>
          <w:p w14:paraId="6D1A5E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Задача 2 Обеспечение равных возможностей детям в получении услуг общего образования в соответствии с федеральными государственными образовательными стандартами.</w:t>
            </w:r>
          </w:p>
        </w:tc>
      </w:tr>
      <w:tr w:rsidR="002A0421" w:rsidRPr="00934C49" w14:paraId="15C3E5CE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 w:val="restart"/>
          </w:tcPr>
          <w:p w14:paraId="3D4E8A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2.1. модернизация инфраструктуры общего образования  (строительство, реконструкция и ремонт зданий общеобразовательных образовательных организаций, их капитальный и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 ремонт; благоустройство территорий)</w:t>
            </w:r>
          </w:p>
        </w:tc>
        <w:tc>
          <w:tcPr>
            <w:tcW w:w="1881" w:type="dxa"/>
          </w:tcPr>
          <w:p w14:paraId="09218A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</w:t>
            </w:r>
          </w:p>
        </w:tc>
        <w:tc>
          <w:tcPr>
            <w:tcW w:w="1566" w:type="dxa"/>
          </w:tcPr>
          <w:p w14:paraId="66DAC4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036" w:type="dxa"/>
          </w:tcPr>
          <w:p w14:paraId="71A46F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4C679E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E311F3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7D87EE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62E11C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7110D3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2D9DB20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Будут созданы условия для получения качественного образования</w:t>
            </w:r>
          </w:p>
        </w:tc>
      </w:tr>
      <w:tr w:rsidR="002A0421" w:rsidRPr="00934C49" w14:paraId="0421649F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1753BD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02A6CF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5466C4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0593AD5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D6EA0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7FFEA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FC84C3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2220C1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5DB8D8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1761205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E6BA038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101DED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71F85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3F6194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1D900C41" w14:textId="3CC8A1DB" w:rsidR="002A0421" w:rsidRPr="00934C49" w:rsidRDefault="0004746D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2166,3</w:t>
            </w:r>
          </w:p>
        </w:tc>
        <w:tc>
          <w:tcPr>
            <w:tcW w:w="1036" w:type="dxa"/>
          </w:tcPr>
          <w:p w14:paraId="3A32E7B0" w14:textId="2797123A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4DEF2F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036" w:type="dxa"/>
          </w:tcPr>
          <w:p w14:paraId="6BEF66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10" w:type="dxa"/>
          </w:tcPr>
          <w:p w14:paraId="5A2D6D08" w14:textId="1F9D4937" w:rsidR="002A0421" w:rsidRPr="00934C49" w:rsidRDefault="0004746D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163D7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66,3</w:t>
            </w:r>
          </w:p>
        </w:tc>
        <w:tc>
          <w:tcPr>
            <w:tcW w:w="1545" w:type="dxa"/>
            <w:vMerge/>
          </w:tcPr>
          <w:p w14:paraId="1BBCA7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F745E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3FE480E8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21EE35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4A7BA9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0521F09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2176B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787ED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4A4B4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DB4ED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102639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03B4A1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3917F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06305497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C3222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A6C94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6299BB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EB876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5B187E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6B6CF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E52B2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5A418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334085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D4FB7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46D" w:rsidRPr="00934C49" w14:paraId="34B8537C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0729C6CD" w14:textId="77777777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8BC64D0" w14:textId="77777777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1E745E33" w14:textId="77777777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14E8DCF" w14:textId="701C3B3F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2166,3</w:t>
            </w:r>
          </w:p>
        </w:tc>
        <w:tc>
          <w:tcPr>
            <w:tcW w:w="1036" w:type="dxa"/>
          </w:tcPr>
          <w:p w14:paraId="6DA342BF" w14:textId="2EE7B185" w:rsidR="0004746D" w:rsidRPr="00934C49" w:rsidRDefault="005E6783" w:rsidP="0004746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6" w:type="dxa"/>
          </w:tcPr>
          <w:p w14:paraId="2B447FAA" w14:textId="57B2DA85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36" w:type="dxa"/>
          </w:tcPr>
          <w:p w14:paraId="7DE27458" w14:textId="5FBD05B1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10" w:type="dxa"/>
          </w:tcPr>
          <w:p w14:paraId="73966121" w14:textId="768FB06A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</w:t>
            </w:r>
            <w:r w:rsidR="007163D7" w:rsidRPr="00934C49">
              <w:rPr>
                <w:rFonts w:ascii="Times New Roman" w:hAnsi="Times New Roman" w:cs="Times New Roman"/>
              </w:rPr>
              <w:t>3</w:t>
            </w:r>
            <w:r w:rsidRPr="00934C49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1545" w:type="dxa"/>
            <w:vMerge/>
          </w:tcPr>
          <w:p w14:paraId="6B193748" w14:textId="77777777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16AAE95" w14:textId="77777777" w:rsidR="0004746D" w:rsidRPr="00934C49" w:rsidRDefault="0004746D" w:rsidP="0004746D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4B544C65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1E678F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05EE22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1BB402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3DD9E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82922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D1129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6714D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03BD67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1446AC2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764836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43D6AEE7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 w:val="restart"/>
          </w:tcPr>
          <w:p w14:paraId="7C03A0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2.2. модернизация технологической и материально-технической оснащенности муниципальных образовательных организаций (школ)</w:t>
            </w:r>
          </w:p>
        </w:tc>
        <w:tc>
          <w:tcPr>
            <w:tcW w:w="1881" w:type="dxa"/>
          </w:tcPr>
          <w:p w14:paraId="32415C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108A0B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036" w:type="dxa"/>
          </w:tcPr>
          <w:p w14:paraId="1AEA4CB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298D9A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879F0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9192D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15F5D5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13167B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60915E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Будут созданы условия для получения качественного образования</w:t>
            </w:r>
          </w:p>
        </w:tc>
      </w:tr>
      <w:tr w:rsidR="002A0421" w:rsidRPr="00934C49" w14:paraId="3F5B9961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1E00A3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198CEE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4EB489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EFF44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1F7F68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0B97B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6C68A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29C695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426761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13159E0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4899179B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817F2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09B4B3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7444D51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0FB0442E" w14:textId="4BF2207A" w:rsidR="002A0421" w:rsidRPr="00934C49" w:rsidRDefault="0004746D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629,8</w:t>
            </w:r>
          </w:p>
        </w:tc>
        <w:tc>
          <w:tcPr>
            <w:tcW w:w="1036" w:type="dxa"/>
          </w:tcPr>
          <w:p w14:paraId="78344464" w14:textId="5558DAA4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1817,6</w:t>
            </w:r>
          </w:p>
        </w:tc>
        <w:tc>
          <w:tcPr>
            <w:tcW w:w="1036" w:type="dxa"/>
          </w:tcPr>
          <w:p w14:paraId="0830AC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036" w:type="dxa"/>
          </w:tcPr>
          <w:p w14:paraId="4E58CA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10" w:type="dxa"/>
          </w:tcPr>
          <w:p w14:paraId="3F4D6331" w14:textId="61B48A1D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2392,6</w:t>
            </w:r>
          </w:p>
        </w:tc>
        <w:tc>
          <w:tcPr>
            <w:tcW w:w="1545" w:type="dxa"/>
            <w:vMerge/>
          </w:tcPr>
          <w:p w14:paraId="16E327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3672F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65C11D2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42B83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045353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0BC850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EC5BD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302F6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3AD8B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3C22C3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B265F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0A3D67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70B54D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72F2586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5249F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29132E5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5FE5F2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3A781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C217C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BBAAD2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390C8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4710C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30029C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6F4C24D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7A8" w:rsidRPr="00934C49" w14:paraId="29BBC348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6BF6D9B" w14:textId="77777777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38DCAAAD" w14:textId="77777777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048C80C0" w14:textId="77777777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D33E752" w14:textId="56201647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629,8</w:t>
            </w:r>
          </w:p>
        </w:tc>
        <w:tc>
          <w:tcPr>
            <w:tcW w:w="1036" w:type="dxa"/>
          </w:tcPr>
          <w:p w14:paraId="6B3DF6A6" w14:textId="26EF7EDE" w:rsidR="00A817A8" w:rsidRPr="00934C49" w:rsidRDefault="007C041A" w:rsidP="00A817A8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1817,6</w:t>
            </w:r>
          </w:p>
        </w:tc>
        <w:tc>
          <w:tcPr>
            <w:tcW w:w="1036" w:type="dxa"/>
          </w:tcPr>
          <w:p w14:paraId="432C318B" w14:textId="7CC3BF88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36" w:type="dxa"/>
          </w:tcPr>
          <w:p w14:paraId="1175896D" w14:textId="63CBF886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10" w:type="dxa"/>
          </w:tcPr>
          <w:p w14:paraId="6525CB99" w14:textId="3F36A145" w:rsidR="00A817A8" w:rsidRPr="00934C49" w:rsidRDefault="007163D7" w:rsidP="00A817A8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2392,6</w:t>
            </w:r>
          </w:p>
        </w:tc>
        <w:tc>
          <w:tcPr>
            <w:tcW w:w="1545" w:type="dxa"/>
            <w:vMerge/>
          </w:tcPr>
          <w:p w14:paraId="7600A4D7" w14:textId="77777777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11C0BA67" w14:textId="77777777" w:rsidR="00A817A8" w:rsidRPr="00934C49" w:rsidRDefault="00A817A8" w:rsidP="00A817A8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627641A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233F6E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536D10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1A25D3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81CA7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E52C7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8AAE0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E6A606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20219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559DFB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8D09D1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A8FF2B2" w14:textId="77777777" w:rsidTr="00E64C2F">
        <w:trPr>
          <w:gridAfter w:val="1"/>
          <w:wAfter w:w="33" w:type="dxa"/>
          <w:trHeight w:val="270"/>
        </w:trPr>
        <w:tc>
          <w:tcPr>
            <w:tcW w:w="2649" w:type="dxa"/>
            <w:vMerge w:val="restart"/>
          </w:tcPr>
          <w:p w14:paraId="1038371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2.3. мероприятия, обеспечивающие  пожарную безопасность (модернизация  АПС, системы дымоудаления,  установление категории пожарной безопасности, устройство эвакуационных выходов и люков, огнезащитная обработка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конструкций, устройство эвакуационных лестниц со 2 -х этажей зданий и пр)</w:t>
            </w:r>
          </w:p>
        </w:tc>
        <w:tc>
          <w:tcPr>
            <w:tcW w:w="1881" w:type="dxa"/>
          </w:tcPr>
          <w:p w14:paraId="57A6AB5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lastRenderedPageBreak/>
              <w:t>количество</w:t>
            </w:r>
          </w:p>
        </w:tc>
        <w:tc>
          <w:tcPr>
            <w:tcW w:w="1566" w:type="dxa"/>
          </w:tcPr>
          <w:p w14:paraId="30094D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036" w:type="dxa"/>
          </w:tcPr>
          <w:p w14:paraId="6FFF64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3D08EA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62FE58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52A6E4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678894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7DB6E0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6BDEB9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Будут созданы условия для получения качественного образования</w:t>
            </w:r>
          </w:p>
        </w:tc>
      </w:tr>
      <w:tr w:rsidR="002A0421" w:rsidRPr="00934C49" w14:paraId="546EFCB7" w14:textId="77777777" w:rsidTr="00E64C2F">
        <w:trPr>
          <w:gridAfter w:val="1"/>
          <w:wAfter w:w="33" w:type="dxa"/>
          <w:trHeight w:val="270"/>
        </w:trPr>
        <w:tc>
          <w:tcPr>
            <w:tcW w:w="2649" w:type="dxa"/>
            <w:vMerge/>
          </w:tcPr>
          <w:p w14:paraId="5F5E6D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44A19B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06D567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43E94E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87216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BE8E9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1654EF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6938B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356E21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CF8EB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2AE0574" w14:textId="77777777" w:rsidTr="00E64C2F">
        <w:trPr>
          <w:gridAfter w:val="1"/>
          <w:wAfter w:w="33" w:type="dxa"/>
          <w:trHeight w:val="270"/>
        </w:trPr>
        <w:tc>
          <w:tcPr>
            <w:tcW w:w="2649" w:type="dxa"/>
            <w:vMerge/>
          </w:tcPr>
          <w:p w14:paraId="40E1DE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341A50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709967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482E87A5" w14:textId="72636BB4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A817A8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91,6</w:t>
            </w:r>
          </w:p>
        </w:tc>
        <w:tc>
          <w:tcPr>
            <w:tcW w:w="1036" w:type="dxa"/>
          </w:tcPr>
          <w:p w14:paraId="3C169CAF" w14:textId="6BCB945D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590</w:t>
            </w:r>
          </w:p>
        </w:tc>
        <w:tc>
          <w:tcPr>
            <w:tcW w:w="1036" w:type="dxa"/>
          </w:tcPr>
          <w:p w14:paraId="4A85B3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036" w:type="dxa"/>
          </w:tcPr>
          <w:p w14:paraId="06554A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10" w:type="dxa"/>
          </w:tcPr>
          <w:p w14:paraId="1129CFD5" w14:textId="6B7FBCA0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2831,6</w:t>
            </w:r>
          </w:p>
        </w:tc>
        <w:tc>
          <w:tcPr>
            <w:tcW w:w="1545" w:type="dxa"/>
            <w:vMerge/>
          </w:tcPr>
          <w:p w14:paraId="0C16D9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63A882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4A76BFA" w14:textId="77777777" w:rsidTr="00E64C2F">
        <w:trPr>
          <w:gridAfter w:val="1"/>
          <w:wAfter w:w="33" w:type="dxa"/>
          <w:trHeight w:val="270"/>
        </w:trPr>
        <w:tc>
          <w:tcPr>
            <w:tcW w:w="2649" w:type="dxa"/>
            <w:vMerge/>
          </w:tcPr>
          <w:p w14:paraId="791401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0F9C3D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77FE3F1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FC766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FB6A3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CA7F2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20171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4C5BB4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52881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DED53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9D16C69" w14:textId="77777777" w:rsidTr="00E64C2F">
        <w:trPr>
          <w:gridAfter w:val="1"/>
          <w:wAfter w:w="33" w:type="dxa"/>
          <w:trHeight w:val="270"/>
        </w:trPr>
        <w:tc>
          <w:tcPr>
            <w:tcW w:w="2649" w:type="dxa"/>
            <w:vMerge/>
          </w:tcPr>
          <w:p w14:paraId="25E5F9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029B35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176CDA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6140E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A8C5F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62B2D9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180CC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4526B2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891D0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0CFB25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664F" w:rsidRPr="00934C49" w14:paraId="03B61077" w14:textId="77777777" w:rsidTr="00E64C2F">
        <w:trPr>
          <w:gridAfter w:val="1"/>
          <w:wAfter w:w="33" w:type="dxa"/>
          <w:trHeight w:val="270"/>
        </w:trPr>
        <w:tc>
          <w:tcPr>
            <w:tcW w:w="2649" w:type="dxa"/>
            <w:vMerge/>
          </w:tcPr>
          <w:p w14:paraId="1238AF4B" w14:textId="77777777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23A99E19" w14:textId="77777777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3D22F45B" w14:textId="77777777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10527A5" w14:textId="37B7BDD0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2391,6</w:t>
            </w:r>
          </w:p>
        </w:tc>
        <w:tc>
          <w:tcPr>
            <w:tcW w:w="1036" w:type="dxa"/>
          </w:tcPr>
          <w:p w14:paraId="3DCE9D96" w14:textId="2921DE93" w:rsidR="00C8664F" w:rsidRPr="00934C49" w:rsidRDefault="007C041A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036" w:type="dxa"/>
          </w:tcPr>
          <w:p w14:paraId="3A80699F" w14:textId="1C629D2A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36" w:type="dxa"/>
          </w:tcPr>
          <w:p w14:paraId="6B60CDCE" w14:textId="7C8F8F2C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10" w:type="dxa"/>
          </w:tcPr>
          <w:p w14:paraId="7BC437E4" w14:textId="7311C4AB" w:rsidR="00C8664F" w:rsidRPr="00934C49" w:rsidRDefault="007163D7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2831,6</w:t>
            </w:r>
          </w:p>
        </w:tc>
        <w:tc>
          <w:tcPr>
            <w:tcW w:w="1545" w:type="dxa"/>
            <w:vMerge/>
          </w:tcPr>
          <w:p w14:paraId="31A120F0" w14:textId="77777777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0D795B73" w14:textId="77777777" w:rsidR="00C8664F" w:rsidRPr="00934C49" w:rsidRDefault="00C8664F" w:rsidP="00C8664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04645D8" w14:textId="77777777" w:rsidTr="00E64C2F">
        <w:trPr>
          <w:gridAfter w:val="1"/>
          <w:wAfter w:w="33" w:type="dxa"/>
          <w:trHeight w:val="270"/>
        </w:trPr>
        <w:tc>
          <w:tcPr>
            <w:tcW w:w="2649" w:type="dxa"/>
            <w:vMerge/>
          </w:tcPr>
          <w:p w14:paraId="7AA255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40C4AE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54611C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C8177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DCF95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FA512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AB53C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35CDA42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2D2029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5F5C2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715A781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 w:val="restart"/>
          </w:tcPr>
          <w:p w14:paraId="22F232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2.4. мероприятия, обеспечивающие электробезопасность (замена электрощитов, электропроводки, уличного и внутреннего освещения и пр)</w:t>
            </w:r>
          </w:p>
        </w:tc>
        <w:tc>
          <w:tcPr>
            <w:tcW w:w="1881" w:type="dxa"/>
          </w:tcPr>
          <w:p w14:paraId="408674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013C54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036" w:type="dxa"/>
          </w:tcPr>
          <w:p w14:paraId="0287BB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2C2FC4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F9853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51B91D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45BAC0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287167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218B46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Будут созданы условия для получения качественного образования</w:t>
            </w:r>
          </w:p>
        </w:tc>
      </w:tr>
      <w:tr w:rsidR="002A0421" w:rsidRPr="00934C49" w14:paraId="1951F396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14C7F9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56B789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5A2316B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0F2A75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AF0F4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8D2EC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ED392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6596AF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60E406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6E77A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DD52C8D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77FA78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5EED39B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4DCAEC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7CE0DD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59AB8966" w14:textId="69714494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24C2F7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036" w:type="dxa"/>
          </w:tcPr>
          <w:p w14:paraId="669CF2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10" w:type="dxa"/>
          </w:tcPr>
          <w:p w14:paraId="2E21B9EF" w14:textId="1B34E3E3" w:rsidR="002A0421" w:rsidRPr="00934C49" w:rsidRDefault="00316D4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545" w:type="dxa"/>
            <w:vMerge/>
          </w:tcPr>
          <w:p w14:paraId="5EE6D5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88FC0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5EE2C31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161ADD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1FB95E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255F89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D26AA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F6318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79E18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71C74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9B211B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3F5E3D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1D767E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A793883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7D22455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26CA15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31A32C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BE4FF9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B2F39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DCFDC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A519CD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7F9815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39E500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163BD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F9FC6F6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6779BB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440D9E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5987BF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7D0CB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300A99F3" w14:textId="4FE19148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21C0CC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036" w:type="dxa"/>
          </w:tcPr>
          <w:p w14:paraId="7C64DB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10" w:type="dxa"/>
          </w:tcPr>
          <w:p w14:paraId="44569C58" w14:textId="6E0486A6" w:rsidR="002A0421" w:rsidRPr="00934C49" w:rsidRDefault="00316D4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545" w:type="dxa"/>
            <w:vMerge/>
          </w:tcPr>
          <w:p w14:paraId="49B8B6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E2F175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76E6FE5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2FA0C1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452A63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062B55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772FA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0F0AC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C065A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AD634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6AEBD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28B2CC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6E5D96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083DC20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 w:val="restart"/>
          </w:tcPr>
          <w:p w14:paraId="02C753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2.5. мероприятия, обеспечивающие антитеррористическую безопасность(восстановление целостности ограждения, установка системы контроля доступа на эвакуационные выходы, модернизация системы видеонаблюдения и пр)</w:t>
            </w:r>
          </w:p>
        </w:tc>
        <w:tc>
          <w:tcPr>
            <w:tcW w:w="1881" w:type="dxa"/>
          </w:tcPr>
          <w:p w14:paraId="33E593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09591ED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036" w:type="dxa"/>
          </w:tcPr>
          <w:p w14:paraId="3B0056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16FF67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5F2F17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2CA9AE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048B49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6E97BD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ind w:right="-53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4E5791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Будут созданы условия для получения качественного образования</w:t>
            </w:r>
          </w:p>
        </w:tc>
      </w:tr>
      <w:tr w:rsidR="002A0421" w:rsidRPr="00934C49" w14:paraId="571711B2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2DA06F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7EDD6E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0FEE6A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48677E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578E8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A83ED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23C06F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3E52B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59D1C01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EC217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3BE761D0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2B0EC2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705393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51411B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49D66E8F" w14:textId="59FADEBA" w:rsidR="002A0421" w:rsidRPr="00934C49" w:rsidRDefault="00C8664F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1132</w:t>
            </w:r>
          </w:p>
        </w:tc>
        <w:tc>
          <w:tcPr>
            <w:tcW w:w="1036" w:type="dxa"/>
          </w:tcPr>
          <w:p w14:paraId="425C4129" w14:textId="63BE7CD5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683C9A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036" w:type="dxa"/>
          </w:tcPr>
          <w:p w14:paraId="77F5CF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10" w:type="dxa"/>
          </w:tcPr>
          <w:p w14:paraId="2C2859AC" w14:textId="2B2A58C4" w:rsidR="002A0421" w:rsidRPr="00934C49" w:rsidRDefault="00DD34A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1432</w:t>
            </w:r>
          </w:p>
        </w:tc>
        <w:tc>
          <w:tcPr>
            <w:tcW w:w="1545" w:type="dxa"/>
            <w:vMerge/>
          </w:tcPr>
          <w:p w14:paraId="2304E2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0D6A23A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0D1E3C3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6A04A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3E5F4CB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690FA4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82AC6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BFF57B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DD614F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8EF85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07DF63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1FF212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4C691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94E820A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F1BA3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225A7D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048C46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4830BA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2626E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544F2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10F524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3D45F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555C1A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97284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34A7" w:rsidRPr="00934C49" w14:paraId="68EC8D24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63DFA7ED" w14:textId="77777777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163A1753" w14:textId="77777777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4D9D9807" w14:textId="77777777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1DE2C52" w14:textId="1FEB6D8C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1132</w:t>
            </w:r>
          </w:p>
        </w:tc>
        <w:tc>
          <w:tcPr>
            <w:tcW w:w="1036" w:type="dxa"/>
          </w:tcPr>
          <w:p w14:paraId="33570F38" w14:textId="19FF117D" w:rsidR="00DD34A7" w:rsidRPr="00934C49" w:rsidRDefault="005E6783" w:rsidP="00DD34A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6" w:type="dxa"/>
          </w:tcPr>
          <w:p w14:paraId="2DEFB17C" w14:textId="25FA655F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36" w:type="dxa"/>
          </w:tcPr>
          <w:p w14:paraId="5F78A93A" w14:textId="7D1E55E3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10" w:type="dxa"/>
          </w:tcPr>
          <w:p w14:paraId="33010557" w14:textId="03E5D18B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1432</w:t>
            </w:r>
          </w:p>
        </w:tc>
        <w:tc>
          <w:tcPr>
            <w:tcW w:w="1545" w:type="dxa"/>
            <w:vMerge/>
          </w:tcPr>
          <w:p w14:paraId="4936AA54" w14:textId="77777777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1313C8B" w14:textId="77777777" w:rsidR="00DD34A7" w:rsidRPr="00934C49" w:rsidRDefault="00DD34A7" w:rsidP="00DD34A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6CDAB37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55EF86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105EAF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3B13722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40FF2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2D7F8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25741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8782C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353DFD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2638EC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70CD15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EB06374" w14:textId="77777777" w:rsidTr="00E64C2F">
        <w:trPr>
          <w:gridAfter w:val="1"/>
          <w:wAfter w:w="33" w:type="dxa"/>
          <w:trHeight w:val="343"/>
        </w:trPr>
        <w:tc>
          <w:tcPr>
            <w:tcW w:w="2649" w:type="dxa"/>
            <w:vMerge w:val="restart"/>
          </w:tcPr>
          <w:p w14:paraId="1B2E194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2.6. допризывная подготовка граждан*</w:t>
            </w:r>
          </w:p>
        </w:tc>
        <w:tc>
          <w:tcPr>
            <w:tcW w:w="1881" w:type="dxa"/>
          </w:tcPr>
          <w:p w14:paraId="528D5A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13E5A8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организации</w:t>
            </w:r>
          </w:p>
        </w:tc>
        <w:tc>
          <w:tcPr>
            <w:tcW w:w="1036" w:type="dxa"/>
          </w:tcPr>
          <w:p w14:paraId="6C8AED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28D216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1EBFF4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450E25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4ACBC0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05B112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7519ED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Обеспечено выполнение федерального законодательства в области допризывной подготовки граждан</w:t>
            </w:r>
          </w:p>
        </w:tc>
      </w:tr>
      <w:tr w:rsidR="002A0421" w:rsidRPr="00934C49" w14:paraId="0A21978D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FE44E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04B1E8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383DA2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2F8247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6" w:type="dxa"/>
          </w:tcPr>
          <w:p w14:paraId="340A3016" w14:textId="06DC0F5B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05E38B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6" w:type="dxa"/>
          </w:tcPr>
          <w:p w14:paraId="057C6F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10" w:type="dxa"/>
          </w:tcPr>
          <w:p w14:paraId="11BFD88C" w14:textId="0BB2BAA0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45" w:type="dxa"/>
            <w:vMerge/>
          </w:tcPr>
          <w:p w14:paraId="07E3360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29B47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6D0070A5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5BFA5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644309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7ABE3A1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6EC686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036" w:type="dxa"/>
          </w:tcPr>
          <w:p w14:paraId="5133098A" w14:textId="6A0BDF03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1036" w:type="dxa"/>
          </w:tcPr>
          <w:p w14:paraId="2E01CC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036" w:type="dxa"/>
          </w:tcPr>
          <w:p w14:paraId="15FEBF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110" w:type="dxa"/>
          </w:tcPr>
          <w:p w14:paraId="690C5AB0" w14:textId="5493A88B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1545" w:type="dxa"/>
            <w:vMerge/>
          </w:tcPr>
          <w:p w14:paraId="1A0002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0D5ABC8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1C30FEE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4EE5AB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071AB9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2757DF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11F16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0ACDC1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28466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C4BD8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04C4BB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0A4F20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18A80B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BBCF072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346D3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3F3A73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407A02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3AD80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2273E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69402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73BFB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33EF5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1581C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C595F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89328D8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A612F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0D62D6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23D0C2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1AB4CF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036" w:type="dxa"/>
          </w:tcPr>
          <w:p w14:paraId="257F7A81" w14:textId="3B207BE5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1036" w:type="dxa"/>
          </w:tcPr>
          <w:p w14:paraId="268B7F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036" w:type="dxa"/>
          </w:tcPr>
          <w:p w14:paraId="50B2CC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110" w:type="dxa"/>
          </w:tcPr>
          <w:p w14:paraId="76608783" w14:textId="271EBF60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1545" w:type="dxa"/>
            <w:vMerge/>
          </w:tcPr>
          <w:p w14:paraId="703B9C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9F6B5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FA29E4A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5092B7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27A396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49E420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FB64E3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FE407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A0079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F4A2E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6BE700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180DEE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6994E1A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74CEFBB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 w:val="restart"/>
          </w:tcPr>
          <w:p w14:paraId="6C9F3A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2.7. организация подвоза обучающихся в общеобразовательных организации</w:t>
            </w:r>
          </w:p>
        </w:tc>
        <w:tc>
          <w:tcPr>
            <w:tcW w:w="1881" w:type="dxa"/>
          </w:tcPr>
          <w:p w14:paraId="339BB9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781E86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автобусы</w:t>
            </w:r>
          </w:p>
        </w:tc>
        <w:tc>
          <w:tcPr>
            <w:tcW w:w="1036" w:type="dxa"/>
          </w:tcPr>
          <w:p w14:paraId="460849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6" w:type="dxa"/>
          </w:tcPr>
          <w:p w14:paraId="46F3E6E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6" w:type="dxa"/>
          </w:tcPr>
          <w:p w14:paraId="15ED1B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6" w:type="dxa"/>
          </w:tcPr>
          <w:p w14:paraId="4431EA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10" w:type="dxa"/>
          </w:tcPr>
          <w:p w14:paraId="49F760B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32475D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МКУ ГХ</w:t>
            </w:r>
          </w:p>
        </w:tc>
        <w:tc>
          <w:tcPr>
            <w:tcW w:w="1688" w:type="dxa"/>
            <w:vMerge w:val="restart"/>
          </w:tcPr>
          <w:p w14:paraId="76CC51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Обеспечено исполнение федерального закона 273-ФЗ, полномочия ОМСУ по организации доступности образования</w:t>
            </w:r>
          </w:p>
        </w:tc>
      </w:tr>
      <w:tr w:rsidR="002A0421" w:rsidRPr="00934C49" w14:paraId="46F1D44B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7D95945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6E691C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516828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23EF37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1172,25</w:t>
            </w:r>
          </w:p>
        </w:tc>
        <w:tc>
          <w:tcPr>
            <w:tcW w:w="1036" w:type="dxa"/>
          </w:tcPr>
          <w:p w14:paraId="2B263C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1172,25</w:t>
            </w:r>
          </w:p>
        </w:tc>
        <w:tc>
          <w:tcPr>
            <w:tcW w:w="1036" w:type="dxa"/>
          </w:tcPr>
          <w:p w14:paraId="74E82C2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1172,25</w:t>
            </w:r>
          </w:p>
        </w:tc>
        <w:tc>
          <w:tcPr>
            <w:tcW w:w="1036" w:type="dxa"/>
          </w:tcPr>
          <w:p w14:paraId="09F3EF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1172,25</w:t>
            </w:r>
          </w:p>
        </w:tc>
        <w:tc>
          <w:tcPr>
            <w:tcW w:w="1110" w:type="dxa"/>
          </w:tcPr>
          <w:p w14:paraId="6E278A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DEF13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7DCA6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86CA22E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66A1E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702506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577A80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118DAC90" w14:textId="5B605333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3364,9</w:t>
            </w:r>
          </w:p>
        </w:tc>
        <w:tc>
          <w:tcPr>
            <w:tcW w:w="1036" w:type="dxa"/>
          </w:tcPr>
          <w:p w14:paraId="0321D001" w14:textId="66C93C74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3600,2</w:t>
            </w:r>
          </w:p>
        </w:tc>
        <w:tc>
          <w:tcPr>
            <w:tcW w:w="1036" w:type="dxa"/>
          </w:tcPr>
          <w:p w14:paraId="433578F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2344,5</w:t>
            </w:r>
          </w:p>
        </w:tc>
        <w:tc>
          <w:tcPr>
            <w:tcW w:w="1036" w:type="dxa"/>
          </w:tcPr>
          <w:p w14:paraId="756ED4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2344,5</w:t>
            </w:r>
          </w:p>
        </w:tc>
        <w:tc>
          <w:tcPr>
            <w:tcW w:w="1110" w:type="dxa"/>
          </w:tcPr>
          <w:p w14:paraId="37E1069A" w14:textId="73BC3A40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11654,1</w:t>
            </w:r>
          </w:p>
        </w:tc>
        <w:tc>
          <w:tcPr>
            <w:tcW w:w="1545" w:type="dxa"/>
            <w:vMerge/>
          </w:tcPr>
          <w:p w14:paraId="4EC706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445E4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82CF075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0A96942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4DBD92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7CAB05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7ECE26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5B5F2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0162F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E399E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438DA9B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2CB48E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5C7AC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9C2C094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6F11B5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57D6E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07FFA5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58A5B4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7DCD7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E3534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A1A99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9765E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6D08D9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079DBF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4E49E09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F62C2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AC440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75DE56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6DA2FB3B" w14:textId="22DA2772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3364,9</w:t>
            </w:r>
          </w:p>
        </w:tc>
        <w:tc>
          <w:tcPr>
            <w:tcW w:w="1036" w:type="dxa"/>
          </w:tcPr>
          <w:p w14:paraId="208CE61F" w14:textId="3D16D37A" w:rsidR="002A0421" w:rsidRPr="00934C49" w:rsidRDefault="005E6783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3600,2</w:t>
            </w:r>
          </w:p>
        </w:tc>
        <w:tc>
          <w:tcPr>
            <w:tcW w:w="1036" w:type="dxa"/>
          </w:tcPr>
          <w:p w14:paraId="5864E5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2344,5</w:t>
            </w:r>
          </w:p>
        </w:tc>
        <w:tc>
          <w:tcPr>
            <w:tcW w:w="1036" w:type="dxa"/>
          </w:tcPr>
          <w:p w14:paraId="31B575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2344,5</w:t>
            </w:r>
          </w:p>
        </w:tc>
        <w:tc>
          <w:tcPr>
            <w:tcW w:w="1110" w:type="dxa"/>
          </w:tcPr>
          <w:p w14:paraId="195D26AD" w14:textId="7E2E9947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11654,1</w:t>
            </w:r>
          </w:p>
        </w:tc>
        <w:tc>
          <w:tcPr>
            <w:tcW w:w="1545" w:type="dxa"/>
            <w:vMerge/>
          </w:tcPr>
          <w:p w14:paraId="25A180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FD837E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8103A7B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18F9D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6D9291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2AE899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85EA4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1DC8F1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56A50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AA214D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37060B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DFE36B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1C85120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DD62F73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 w:val="restart"/>
          </w:tcPr>
          <w:p w14:paraId="61A048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2.8. Обеспечение питанием на льготных условиях детей граждан РФ, пребывающих в добровольческих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формированиях (СВО), в том числе погибших</w:t>
            </w:r>
          </w:p>
        </w:tc>
        <w:tc>
          <w:tcPr>
            <w:tcW w:w="1881" w:type="dxa"/>
          </w:tcPr>
          <w:p w14:paraId="5CFD58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lastRenderedPageBreak/>
              <w:t>количество</w:t>
            </w:r>
          </w:p>
        </w:tc>
        <w:tc>
          <w:tcPr>
            <w:tcW w:w="1566" w:type="dxa"/>
          </w:tcPr>
          <w:p w14:paraId="7E2736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1036" w:type="dxa"/>
          </w:tcPr>
          <w:p w14:paraId="4170EE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36" w:type="dxa"/>
          </w:tcPr>
          <w:p w14:paraId="247C02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36" w:type="dxa"/>
          </w:tcPr>
          <w:p w14:paraId="448302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36" w:type="dxa"/>
          </w:tcPr>
          <w:p w14:paraId="711143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10" w:type="dxa"/>
          </w:tcPr>
          <w:p w14:paraId="3E52C6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0893AD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2477AA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Обеспечена социальная поддержка детей из семей, участников СВО 8чел*77руб*21день*9мес</w:t>
            </w:r>
          </w:p>
        </w:tc>
      </w:tr>
      <w:tr w:rsidR="002A0421" w:rsidRPr="00934C49" w14:paraId="7B56E6EA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CE714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081A09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69DB4D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1D4011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0,077</w:t>
            </w:r>
          </w:p>
        </w:tc>
        <w:tc>
          <w:tcPr>
            <w:tcW w:w="1036" w:type="dxa"/>
          </w:tcPr>
          <w:p w14:paraId="3DE6C7A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0,077</w:t>
            </w:r>
          </w:p>
        </w:tc>
        <w:tc>
          <w:tcPr>
            <w:tcW w:w="1036" w:type="dxa"/>
          </w:tcPr>
          <w:p w14:paraId="5985DAE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0,077</w:t>
            </w:r>
          </w:p>
        </w:tc>
        <w:tc>
          <w:tcPr>
            <w:tcW w:w="1036" w:type="dxa"/>
          </w:tcPr>
          <w:p w14:paraId="7F2AF7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0,077</w:t>
            </w:r>
          </w:p>
        </w:tc>
        <w:tc>
          <w:tcPr>
            <w:tcW w:w="1110" w:type="dxa"/>
          </w:tcPr>
          <w:p w14:paraId="2E549D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F2E8B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798C8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738E8D9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FE591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351CE3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3049F55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2056E78C" w14:textId="3CD70071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276,6</w:t>
            </w:r>
          </w:p>
        </w:tc>
        <w:tc>
          <w:tcPr>
            <w:tcW w:w="1036" w:type="dxa"/>
          </w:tcPr>
          <w:p w14:paraId="40FDBBE1" w14:textId="1C7D1FF8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615,8</w:t>
            </w:r>
          </w:p>
        </w:tc>
        <w:tc>
          <w:tcPr>
            <w:tcW w:w="1036" w:type="dxa"/>
          </w:tcPr>
          <w:p w14:paraId="611D6E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116,42</w:t>
            </w:r>
          </w:p>
        </w:tc>
        <w:tc>
          <w:tcPr>
            <w:tcW w:w="1036" w:type="dxa"/>
          </w:tcPr>
          <w:p w14:paraId="411D1E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116,42</w:t>
            </w:r>
          </w:p>
        </w:tc>
        <w:tc>
          <w:tcPr>
            <w:tcW w:w="1110" w:type="dxa"/>
          </w:tcPr>
          <w:p w14:paraId="153AD7C2" w14:textId="0E8B1035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787,52</w:t>
            </w:r>
          </w:p>
        </w:tc>
        <w:tc>
          <w:tcPr>
            <w:tcW w:w="1545" w:type="dxa"/>
            <w:vMerge/>
          </w:tcPr>
          <w:p w14:paraId="0D73ED0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3588D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4DBE63B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0D49B1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F1894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4CFE7A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9BB18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9B8AE0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CF9A3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FFBA4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03DD24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55DD96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0EB10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5481DD3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431C43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2E6949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1846F7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5A2E4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52E21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5B8681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E7D1F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41305A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6FCCD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B55CA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6AC5EE4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AACED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72552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0DE321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5D93AD54" w14:textId="74621B06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276,6</w:t>
            </w:r>
          </w:p>
        </w:tc>
        <w:tc>
          <w:tcPr>
            <w:tcW w:w="1036" w:type="dxa"/>
          </w:tcPr>
          <w:p w14:paraId="056D47C9" w14:textId="0A82B169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615,8</w:t>
            </w:r>
          </w:p>
        </w:tc>
        <w:tc>
          <w:tcPr>
            <w:tcW w:w="1036" w:type="dxa"/>
          </w:tcPr>
          <w:p w14:paraId="4C679C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116,42</w:t>
            </w:r>
          </w:p>
        </w:tc>
        <w:tc>
          <w:tcPr>
            <w:tcW w:w="1036" w:type="dxa"/>
          </w:tcPr>
          <w:p w14:paraId="3DE9A49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116,42</w:t>
            </w:r>
          </w:p>
        </w:tc>
        <w:tc>
          <w:tcPr>
            <w:tcW w:w="1110" w:type="dxa"/>
          </w:tcPr>
          <w:p w14:paraId="475D2E1F" w14:textId="73AD8563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787,52</w:t>
            </w:r>
          </w:p>
        </w:tc>
        <w:tc>
          <w:tcPr>
            <w:tcW w:w="1545" w:type="dxa"/>
            <w:vMerge/>
          </w:tcPr>
          <w:p w14:paraId="5CBF24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BDE35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B8D1A67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1DC117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3AED4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352A68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6E975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53B92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97D21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071FB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0FC686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4E1415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739238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A47EBC1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 w:val="restart"/>
          </w:tcPr>
          <w:p w14:paraId="7F3AAD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2.9. работа патриотических клубов  (транспортные расходы, наградная продукция, техническое оснащение)</w:t>
            </w:r>
          </w:p>
        </w:tc>
        <w:tc>
          <w:tcPr>
            <w:tcW w:w="1881" w:type="dxa"/>
          </w:tcPr>
          <w:p w14:paraId="092EFB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6A79AD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036" w:type="dxa"/>
          </w:tcPr>
          <w:p w14:paraId="58F4AF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E08FD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7A0143C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1D9156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6BA4AB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275750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 xml:space="preserve">Общеобразовательные организации </w:t>
            </w:r>
          </w:p>
        </w:tc>
        <w:tc>
          <w:tcPr>
            <w:tcW w:w="1688" w:type="dxa"/>
            <w:vMerge w:val="restart"/>
          </w:tcPr>
          <w:p w14:paraId="5BC331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Обеспечена качественная реализация программы воспитания в образовательных учреждениях</w:t>
            </w:r>
          </w:p>
        </w:tc>
      </w:tr>
      <w:tr w:rsidR="002A0421" w:rsidRPr="00934C49" w14:paraId="156577DF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642C4A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23575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27E559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24A9DA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036" w:type="dxa"/>
          </w:tcPr>
          <w:p w14:paraId="2322F9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036" w:type="dxa"/>
          </w:tcPr>
          <w:p w14:paraId="0FBC8D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036" w:type="dxa"/>
          </w:tcPr>
          <w:p w14:paraId="4F9DB1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110" w:type="dxa"/>
          </w:tcPr>
          <w:p w14:paraId="6FB398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57FA80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01C36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26476B6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70B465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3B14C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53DEEF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2A8CC40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264</w:t>
            </w:r>
          </w:p>
        </w:tc>
        <w:tc>
          <w:tcPr>
            <w:tcW w:w="1036" w:type="dxa"/>
          </w:tcPr>
          <w:p w14:paraId="7549750B" w14:textId="51516A9B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426,4</w:t>
            </w:r>
          </w:p>
        </w:tc>
        <w:tc>
          <w:tcPr>
            <w:tcW w:w="1036" w:type="dxa"/>
          </w:tcPr>
          <w:p w14:paraId="1E1C16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90</w:t>
            </w:r>
          </w:p>
        </w:tc>
        <w:tc>
          <w:tcPr>
            <w:tcW w:w="1036" w:type="dxa"/>
          </w:tcPr>
          <w:p w14:paraId="36A31D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90</w:t>
            </w:r>
          </w:p>
        </w:tc>
        <w:tc>
          <w:tcPr>
            <w:tcW w:w="1110" w:type="dxa"/>
          </w:tcPr>
          <w:p w14:paraId="2AB064DD" w14:textId="056A30DC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931,9</w:t>
            </w:r>
          </w:p>
        </w:tc>
        <w:tc>
          <w:tcPr>
            <w:tcW w:w="1545" w:type="dxa"/>
            <w:vMerge/>
          </w:tcPr>
          <w:p w14:paraId="4C1A3B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55D96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D735039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332AEA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06F33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1514DD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C8CD4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1BFA3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FECC6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97DFC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015A50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00D1EA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101555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3515052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6BD964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0DE1FC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31B09F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FF36D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8C1BE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BAFC4F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0123AB1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506690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09C748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D25198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9F7C947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718332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1327B3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18AE553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7306C2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264</w:t>
            </w:r>
          </w:p>
        </w:tc>
        <w:tc>
          <w:tcPr>
            <w:tcW w:w="1036" w:type="dxa"/>
          </w:tcPr>
          <w:p w14:paraId="65569A04" w14:textId="4C406463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426,4</w:t>
            </w:r>
          </w:p>
        </w:tc>
        <w:tc>
          <w:tcPr>
            <w:tcW w:w="1036" w:type="dxa"/>
          </w:tcPr>
          <w:p w14:paraId="465F6F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90</w:t>
            </w:r>
          </w:p>
        </w:tc>
        <w:tc>
          <w:tcPr>
            <w:tcW w:w="1036" w:type="dxa"/>
          </w:tcPr>
          <w:p w14:paraId="56336F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90</w:t>
            </w:r>
          </w:p>
        </w:tc>
        <w:tc>
          <w:tcPr>
            <w:tcW w:w="1110" w:type="dxa"/>
          </w:tcPr>
          <w:p w14:paraId="0E3A398D" w14:textId="4BDCEEE2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931,9</w:t>
            </w:r>
          </w:p>
        </w:tc>
        <w:tc>
          <w:tcPr>
            <w:tcW w:w="1545" w:type="dxa"/>
            <w:vMerge/>
          </w:tcPr>
          <w:p w14:paraId="6ABE88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A848B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677FF68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71F170A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67B71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58C072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9F3E7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D120E2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8B6C3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683F3B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2F2A4AF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048AAD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720F5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761DDB8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 w:val="restart"/>
          </w:tcPr>
          <w:p w14:paraId="648DF79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2.10 Организация временной занятости обучающихся общеобразовательных школ в свободное от учебы время (трудовые бригады)</w:t>
            </w:r>
          </w:p>
        </w:tc>
        <w:tc>
          <w:tcPr>
            <w:tcW w:w="1881" w:type="dxa"/>
          </w:tcPr>
          <w:p w14:paraId="355F7E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2B763C3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1036" w:type="dxa"/>
          </w:tcPr>
          <w:p w14:paraId="71EFB7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036" w:type="dxa"/>
          </w:tcPr>
          <w:p w14:paraId="145FC74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036" w:type="dxa"/>
          </w:tcPr>
          <w:p w14:paraId="396D9D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036" w:type="dxa"/>
          </w:tcPr>
          <w:p w14:paraId="3D31D1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110" w:type="dxa"/>
          </w:tcPr>
          <w:p w14:paraId="3B48BF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70FA35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Общеобразовательные организации</w:t>
            </w:r>
          </w:p>
        </w:tc>
        <w:tc>
          <w:tcPr>
            <w:tcW w:w="1688" w:type="dxa"/>
            <w:vMerge w:val="restart"/>
          </w:tcPr>
          <w:p w14:paraId="49EF2B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Организованы профилактические меры занятости несовершеннолетних, созданы условия для социальной адаптации</w:t>
            </w:r>
          </w:p>
        </w:tc>
      </w:tr>
      <w:tr w:rsidR="002A0421" w:rsidRPr="00934C49" w14:paraId="348EB873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0083D5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5CB4B4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1B836C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1BF566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31,32</w:t>
            </w:r>
          </w:p>
        </w:tc>
        <w:tc>
          <w:tcPr>
            <w:tcW w:w="1036" w:type="dxa"/>
          </w:tcPr>
          <w:p w14:paraId="307010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31,32</w:t>
            </w:r>
          </w:p>
        </w:tc>
        <w:tc>
          <w:tcPr>
            <w:tcW w:w="1036" w:type="dxa"/>
          </w:tcPr>
          <w:p w14:paraId="562B48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31,32</w:t>
            </w:r>
          </w:p>
        </w:tc>
        <w:tc>
          <w:tcPr>
            <w:tcW w:w="1036" w:type="dxa"/>
          </w:tcPr>
          <w:p w14:paraId="5590ED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31,32</w:t>
            </w:r>
          </w:p>
        </w:tc>
        <w:tc>
          <w:tcPr>
            <w:tcW w:w="1110" w:type="dxa"/>
          </w:tcPr>
          <w:p w14:paraId="33FD6F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1CA6E8E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4A40D74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52D3313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6246D3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522B65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65D668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6D63F8EB" w14:textId="4E2CD32E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2725,7</w:t>
            </w:r>
          </w:p>
        </w:tc>
        <w:tc>
          <w:tcPr>
            <w:tcW w:w="1036" w:type="dxa"/>
          </w:tcPr>
          <w:p w14:paraId="2F5142E9" w14:textId="108D1AEB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3490,1</w:t>
            </w:r>
          </w:p>
        </w:tc>
        <w:tc>
          <w:tcPr>
            <w:tcW w:w="1036" w:type="dxa"/>
          </w:tcPr>
          <w:p w14:paraId="5B80C2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2348,9</w:t>
            </w:r>
          </w:p>
        </w:tc>
        <w:tc>
          <w:tcPr>
            <w:tcW w:w="1036" w:type="dxa"/>
          </w:tcPr>
          <w:p w14:paraId="75A266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2348,9</w:t>
            </w:r>
          </w:p>
        </w:tc>
        <w:tc>
          <w:tcPr>
            <w:tcW w:w="1110" w:type="dxa"/>
          </w:tcPr>
          <w:p w14:paraId="724382FB" w14:textId="1B963269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10831,6</w:t>
            </w:r>
          </w:p>
        </w:tc>
        <w:tc>
          <w:tcPr>
            <w:tcW w:w="1545" w:type="dxa"/>
            <w:vMerge/>
          </w:tcPr>
          <w:p w14:paraId="2304DD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0CBEF7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1578A8C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020D23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4D25A5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384960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21A68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A18B5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0F29D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69CCC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86848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3AD8E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644189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2073675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566AFC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15E98F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05206C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7E464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FE8D48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22D66B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62C9DB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4EF50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1BE945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F28F9E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29DA924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29C0FA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B624B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34EC2E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63AFCE63" w14:textId="61BA7BC0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2725,7</w:t>
            </w:r>
          </w:p>
        </w:tc>
        <w:tc>
          <w:tcPr>
            <w:tcW w:w="1036" w:type="dxa"/>
          </w:tcPr>
          <w:p w14:paraId="6A8D9D1B" w14:textId="28E62654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3490,1</w:t>
            </w:r>
          </w:p>
        </w:tc>
        <w:tc>
          <w:tcPr>
            <w:tcW w:w="1036" w:type="dxa"/>
          </w:tcPr>
          <w:p w14:paraId="55D0F9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2348,9</w:t>
            </w:r>
          </w:p>
        </w:tc>
        <w:tc>
          <w:tcPr>
            <w:tcW w:w="1036" w:type="dxa"/>
          </w:tcPr>
          <w:p w14:paraId="4CF855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2348,9</w:t>
            </w:r>
          </w:p>
        </w:tc>
        <w:tc>
          <w:tcPr>
            <w:tcW w:w="1110" w:type="dxa"/>
          </w:tcPr>
          <w:p w14:paraId="6DF937AE" w14:textId="23FC973A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10831,6</w:t>
            </w:r>
          </w:p>
        </w:tc>
        <w:tc>
          <w:tcPr>
            <w:tcW w:w="1545" w:type="dxa"/>
            <w:vMerge/>
          </w:tcPr>
          <w:p w14:paraId="0CDA11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24E364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A1A0969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356EA0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700386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524C10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B2F5D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3147DF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431A2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F25C2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56AD15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492BCD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308A70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A16F2E6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 w:val="restart"/>
          </w:tcPr>
          <w:p w14:paraId="63E7E3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2.11.  организация работы лагерей дневного пребывания при ОО</w:t>
            </w:r>
          </w:p>
        </w:tc>
        <w:tc>
          <w:tcPr>
            <w:tcW w:w="1881" w:type="dxa"/>
          </w:tcPr>
          <w:p w14:paraId="521078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566" w:type="dxa"/>
          </w:tcPr>
          <w:p w14:paraId="5CEAB0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организации</w:t>
            </w:r>
          </w:p>
        </w:tc>
        <w:tc>
          <w:tcPr>
            <w:tcW w:w="1036" w:type="dxa"/>
          </w:tcPr>
          <w:p w14:paraId="327919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6AD962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0A48B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6" w:type="dxa"/>
          </w:tcPr>
          <w:p w14:paraId="338DBC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10" w:type="dxa"/>
          </w:tcPr>
          <w:p w14:paraId="5F83E9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 w:val="restart"/>
          </w:tcPr>
          <w:p w14:paraId="629A71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 w:val="restart"/>
          </w:tcPr>
          <w:p w14:paraId="5A0EEF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2EC1D3A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  <w:vMerge/>
          </w:tcPr>
          <w:p w14:paraId="2D7123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87CAB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566" w:type="dxa"/>
          </w:tcPr>
          <w:p w14:paraId="11D948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57BB3D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888,43</w:t>
            </w:r>
          </w:p>
        </w:tc>
        <w:tc>
          <w:tcPr>
            <w:tcW w:w="1036" w:type="dxa"/>
          </w:tcPr>
          <w:p w14:paraId="45241C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888,43</w:t>
            </w:r>
          </w:p>
        </w:tc>
        <w:tc>
          <w:tcPr>
            <w:tcW w:w="1036" w:type="dxa"/>
          </w:tcPr>
          <w:p w14:paraId="156C4F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888,43</w:t>
            </w:r>
          </w:p>
        </w:tc>
        <w:tc>
          <w:tcPr>
            <w:tcW w:w="1036" w:type="dxa"/>
          </w:tcPr>
          <w:p w14:paraId="773DF4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888,43</w:t>
            </w:r>
          </w:p>
        </w:tc>
        <w:tc>
          <w:tcPr>
            <w:tcW w:w="1110" w:type="dxa"/>
          </w:tcPr>
          <w:p w14:paraId="1EE3CA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23E6604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8092C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D0BF0AE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672A3B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5A46BE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566" w:type="dxa"/>
          </w:tcPr>
          <w:p w14:paraId="6702AB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6C7BA339" w14:textId="6DE0B939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2274,6</w:t>
            </w:r>
          </w:p>
        </w:tc>
        <w:tc>
          <w:tcPr>
            <w:tcW w:w="1036" w:type="dxa"/>
          </w:tcPr>
          <w:p w14:paraId="5E31B698" w14:textId="7A53781B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2557,1</w:t>
            </w:r>
          </w:p>
        </w:tc>
        <w:tc>
          <w:tcPr>
            <w:tcW w:w="1036" w:type="dxa"/>
          </w:tcPr>
          <w:p w14:paraId="3436CC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2665,3</w:t>
            </w:r>
          </w:p>
        </w:tc>
        <w:tc>
          <w:tcPr>
            <w:tcW w:w="1036" w:type="dxa"/>
          </w:tcPr>
          <w:p w14:paraId="355D5C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2665,3</w:t>
            </w:r>
          </w:p>
        </w:tc>
        <w:tc>
          <w:tcPr>
            <w:tcW w:w="1110" w:type="dxa"/>
          </w:tcPr>
          <w:p w14:paraId="59ABBE88" w14:textId="5C27E925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9958,8</w:t>
            </w:r>
          </w:p>
        </w:tc>
        <w:tc>
          <w:tcPr>
            <w:tcW w:w="1545" w:type="dxa"/>
            <w:vMerge/>
          </w:tcPr>
          <w:p w14:paraId="2CB954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CE01E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86D6F8D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6E1CFD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927C4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566" w:type="dxa"/>
          </w:tcPr>
          <w:p w14:paraId="35A9BF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C2A7E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542DE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1500F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77EAC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1B4D1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60CB9B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7E21F9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A5BF2CA" w14:textId="77777777" w:rsidTr="00E64C2F">
        <w:trPr>
          <w:gridAfter w:val="1"/>
          <w:wAfter w:w="33" w:type="dxa"/>
          <w:trHeight w:val="541"/>
        </w:trPr>
        <w:tc>
          <w:tcPr>
            <w:tcW w:w="2649" w:type="dxa"/>
            <w:vMerge/>
          </w:tcPr>
          <w:p w14:paraId="195D5C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2DA4F5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566" w:type="dxa"/>
          </w:tcPr>
          <w:p w14:paraId="2C614A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2B7D91ED" w14:textId="10FAB442" w:rsidR="002A0421" w:rsidRPr="00934C49" w:rsidRDefault="00E079B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0B53F356" w14:textId="7CE1F647" w:rsidR="002A0421" w:rsidRPr="00934C49" w:rsidRDefault="00E079B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2EAAF399" w14:textId="03B20BBD" w:rsidR="002A0421" w:rsidRPr="00934C49" w:rsidRDefault="00E079B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6F5007C0" w14:textId="60791492" w:rsidR="002A0421" w:rsidRPr="00934C49" w:rsidRDefault="00E079B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0" w:type="dxa"/>
          </w:tcPr>
          <w:p w14:paraId="6C46426A" w14:textId="1BE373B0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5E6ECB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5B80E1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79BB" w:rsidRPr="00934C49" w14:paraId="57172BD8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347E1669" w14:textId="77777777" w:rsidR="00E079BB" w:rsidRPr="00934C49" w:rsidRDefault="00E079BB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642E8AB1" w14:textId="77777777" w:rsidR="00E079BB" w:rsidRPr="00934C49" w:rsidRDefault="00E079BB" w:rsidP="00E079BB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566" w:type="dxa"/>
          </w:tcPr>
          <w:p w14:paraId="688B8C41" w14:textId="77777777" w:rsidR="00E079BB" w:rsidRPr="00934C49" w:rsidRDefault="00E079BB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4C907F4A" w14:textId="4714A661" w:rsidR="00E079BB" w:rsidRPr="00934C49" w:rsidRDefault="000F6B1C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2274,6</w:t>
            </w:r>
          </w:p>
        </w:tc>
        <w:tc>
          <w:tcPr>
            <w:tcW w:w="1036" w:type="dxa"/>
          </w:tcPr>
          <w:p w14:paraId="5E702661" w14:textId="46E8E7B3" w:rsidR="00E079BB" w:rsidRPr="00934C49" w:rsidRDefault="007C041A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2557,1</w:t>
            </w:r>
          </w:p>
        </w:tc>
        <w:tc>
          <w:tcPr>
            <w:tcW w:w="1036" w:type="dxa"/>
          </w:tcPr>
          <w:p w14:paraId="0F7D31AE" w14:textId="27A6226B" w:rsidR="00E079BB" w:rsidRPr="00934C49" w:rsidRDefault="00E079BB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2665,3</w:t>
            </w:r>
          </w:p>
        </w:tc>
        <w:tc>
          <w:tcPr>
            <w:tcW w:w="1036" w:type="dxa"/>
          </w:tcPr>
          <w:p w14:paraId="50E79CE7" w14:textId="5F678138" w:rsidR="00E079BB" w:rsidRPr="00934C49" w:rsidRDefault="00E079BB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2665,3</w:t>
            </w:r>
          </w:p>
        </w:tc>
        <w:tc>
          <w:tcPr>
            <w:tcW w:w="1110" w:type="dxa"/>
          </w:tcPr>
          <w:p w14:paraId="607B28B3" w14:textId="2BBEA433" w:rsidR="00E079BB" w:rsidRPr="00934C49" w:rsidRDefault="007163D7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9958,8</w:t>
            </w:r>
          </w:p>
        </w:tc>
        <w:tc>
          <w:tcPr>
            <w:tcW w:w="1545" w:type="dxa"/>
            <w:vMerge/>
          </w:tcPr>
          <w:p w14:paraId="6FD5529C" w14:textId="77777777" w:rsidR="00E079BB" w:rsidRPr="00934C49" w:rsidRDefault="00E079BB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65CF26FA" w14:textId="77777777" w:rsidR="00E079BB" w:rsidRPr="00934C49" w:rsidRDefault="00E079BB" w:rsidP="00E079B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1A4FC22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  <w:vMerge/>
          </w:tcPr>
          <w:p w14:paraId="2EF9F4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81" w:type="dxa"/>
          </w:tcPr>
          <w:p w14:paraId="461E31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566" w:type="dxa"/>
          </w:tcPr>
          <w:p w14:paraId="0F57009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17BE669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7E7372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E0F71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192BAD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1515810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vMerge/>
          </w:tcPr>
          <w:p w14:paraId="7502A2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8" w:type="dxa"/>
            <w:vMerge/>
          </w:tcPr>
          <w:p w14:paraId="012ACA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8ADB111" w14:textId="77777777" w:rsidTr="00E64C2F">
        <w:trPr>
          <w:gridAfter w:val="1"/>
          <w:wAfter w:w="33" w:type="dxa"/>
          <w:trHeight w:val="826"/>
        </w:trPr>
        <w:tc>
          <w:tcPr>
            <w:tcW w:w="2649" w:type="dxa"/>
          </w:tcPr>
          <w:p w14:paraId="11698F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 на решение задачи 2, в том числе</w:t>
            </w:r>
          </w:p>
        </w:tc>
        <w:tc>
          <w:tcPr>
            <w:tcW w:w="1881" w:type="dxa"/>
          </w:tcPr>
          <w:p w14:paraId="19A77D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</w:tcPr>
          <w:p w14:paraId="49897F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3AF661DB" w14:textId="25A9ABFF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15227,5</w:t>
            </w:r>
          </w:p>
        </w:tc>
        <w:tc>
          <w:tcPr>
            <w:tcW w:w="1036" w:type="dxa"/>
          </w:tcPr>
          <w:p w14:paraId="1914F37D" w14:textId="5EDEECF0" w:rsidR="002A0421" w:rsidRPr="00934C49" w:rsidRDefault="007C041A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13097,2</w:t>
            </w:r>
          </w:p>
        </w:tc>
        <w:tc>
          <w:tcPr>
            <w:tcW w:w="1036" w:type="dxa"/>
          </w:tcPr>
          <w:p w14:paraId="53CDCF9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8067,12</w:t>
            </w:r>
          </w:p>
        </w:tc>
        <w:tc>
          <w:tcPr>
            <w:tcW w:w="1036" w:type="dxa"/>
          </w:tcPr>
          <w:p w14:paraId="19A18A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8067,12</w:t>
            </w:r>
          </w:p>
        </w:tc>
        <w:tc>
          <w:tcPr>
            <w:tcW w:w="1110" w:type="dxa"/>
          </w:tcPr>
          <w:p w14:paraId="6555D39A" w14:textId="485E9EC7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41689,64</w:t>
            </w:r>
          </w:p>
        </w:tc>
        <w:tc>
          <w:tcPr>
            <w:tcW w:w="1545" w:type="dxa"/>
          </w:tcPr>
          <w:p w14:paraId="28A3969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688" w:type="dxa"/>
          </w:tcPr>
          <w:p w14:paraId="26D4B19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491B" w:rsidRPr="00934C49" w14:paraId="425263C4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</w:tcPr>
          <w:p w14:paraId="4A6EB064" w14:textId="77777777" w:rsidR="008D491B" w:rsidRPr="00934C49" w:rsidRDefault="008D491B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881" w:type="dxa"/>
          </w:tcPr>
          <w:p w14:paraId="1371D6A8" w14:textId="77777777" w:rsidR="008D491B" w:rsidRPr="00934C49" w:rsidRDefault="008D491B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</w:tcPr>
          <w:p w14:paraId="114494D8" w14:textId="77777777" w:rsidR="008D491B" w:rsidRPr="00934C49" w:rsidRDefault="008D491B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0F0EE396" w14:textId="62BED80C" w:rsidR="008D491B" w:rsidRPr="00934C49" w:rsidRDefault="000F6B1C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15227,5</w:t>
            </w:r>
          </w:p>
        </w:tc>
        <w:tc>
          <w:tcPr>
            <w:tcW w:w="1036" w:type="dxa"/>
          </w:tcPr>
          <w:p w14:paraId="493D9F0C" w14:textId="3FE2E8FF" w:rsidR="008D491B" w:rsidRPr="00934C49" w:rsidRDefault="007C041A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13097,2</w:t>
            </w:r>
          </w:p>
        </w:tc>
        <w:tc>
          <w:tcPr>
            <w:tcW w:w="1036" w:type="dxa"/>
          </w:tcPr>
          <w:p w14:paraId="5C0B79FB" w14:textId="6FB8F1D6" w:rsidR="008D491B" w:rsidRPr="00934C49" w:rsidRDefault="008D491B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8067,12</w:t>
            </w:r>
          </w:p>
        </w:tc>
        <w:tc>
          <w:tcPr>
            <w:tcW w:w="1036" w:type="dxa"/>
          </w:tcPr>
          <w:p w14:paraId="3F537E3B" w14:textId="384D48DF" w:rsidR="008D491B" w:rsidRPr="00934C49" w:rsidRDefault="008D491B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8067,12</w:t>
            </w:r>
          </w:p>
        </w:tc>
        <w:tc>
          <w:tcPr>
            <w:tcW w:w="1110" w:type="dxa"/>
          </w:tcPr>
          <w:p w14:paraId="011E746E" w14:textId="48308F51" w:rsidR="008D491B" w:rsidRPr="00934C49" w:rsidRDefault="007163D7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41689,64</w:t>
            </w:r>
          </w:p>
        </w:tc>
        <w:tc>
          <w:tcPr>
            <w:tcW w:w="1545" w:type="dxa"/>
          </w:tcPr>
          <w:p w14:paraId="08654F05" w14:textId="77777777" w:rsidR="008D491B" w:rsidRPr="00934C49" w:rsidRDefault="008D491B" w:rsidP="008D491B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688" w:type="dxa"/>
          </w:tcPr>
          <w:p w14:paraId="319528FE" w14:textId="77777777" w:rsidR="008D491B" w:rsidRPr="00934C49" w:rsidRDefault="008D491B" w:rsidP="008D491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8E492C9" w14:textId="77777777" w:rsidTr="00E64C2F">
        <w:trPr>
          <w:gridAfter w:val="1"/>
          <w:wAfter w:w="33" w:type="dxa"/>
          <w:trHeight w:val="525"/>
        </w:trPr>
        <w:tc>
          <w:tcPr>
            <w:tcW w:w="2649" w:type="dxa"/>
          </w:tcPr>
          <w:p w14:paraId="6DCA1C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бюджет*</w:t>
            </w:r>
          </w:p>
        </w:tc>
        <w:tc>
          <w:tcPr>
            <w:tcW w:w="1881" w:type="dxa"/>
          </w:tcPr>
          <w:p w14:paraId="7DC6589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</w:tcPr>
          <w:p w14:paraId="3D428F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036" w:type="dxa"/>
          </w:tcPr>
          <w:p w14:paraId="3D84FCF9" w14:textId="592C8FD1" w:rsidR="002A0421" w:rsidRPr="00934C49" w:rsidRDefault="008D491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31E9B506" w14:textId="1D9622AA" w:rsidR="002A0421" w:rsidRPr="00934C49" w:rsidRDefault="008D491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6DD2757A" w14:textId="23BC9027" w:rsidR="002A0421" w:rsidRPr="00934C49" w:rsidRDefault="008D491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6" w:type="dxa"/>
          </w:tcPr>
          <w:p w14:paraId="3DF1C268" w14:textId="13F2EB15" w:rsidR="002A0421" w:rsidRPr="00934C49" w:rsidRDefault="008D491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0" w:type="dxa"/>
          </w:tcPr>
          <w:p w14:paraId="7EBBD7A2" w14:textId="69313FF8" w:rsidR="002A0421" w:rsidRPr="00934C49" w:rsidRDefault="008D491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45" w:type="dxa"/>
          </w:tcPr>
          <w:p w14:paraId="074C69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688" w:type="dxa"/>
          </w:tcPr>
          <w:p w14:paraId="197718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8C6EE21" w14:textId="77777777" w:rsidTr="00E64C2F">
        <w:trPr>
          <w:gridAfter w:val="1"/>
          <w:wAfter w:w="33" w:type="dxa"/>
          <w:trHeight w:val="510"/>
        </w:trPr>
        <w:tc>
          <w:tcPr>
            <w:tcW w:w="2649" w:type="dxa"/>
          </w:tcPr>
          <w:p w14:paraId="43DFEDB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881" w:type="dxa"/>
          </w:tcPr>
          <w:p w14:paraId="00AFE81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</w:tcPr>
          <w:p w14:paraId="7766927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350CD0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7AFF5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47523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CD217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02D6105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</w:tcPr>
          <w:p w14:paraId="693E9C9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688" w:type="dxa"/>
          </w:tcPr>
          <w:p w14:paraId="220B5B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052C5DE" w14:textId="77777777" w:rsidTr="00E64C2F">
        <w:trPr>
          <w:gridAfter w:val="1"/>
          <w:wAfter w:w="33" w:type="dxa"/>
          <w:trHeight w:val="826"/>
        </w:trPr>
        <w:tc>
          <w:tcPr>
            <w:tcW w:w="2649" w:type="dxa"/>
          </w:tcPr>
          <w:p w14:paraId="72AA3C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Внебюджетные источники </w:t>
            </w:r>
          </w:p>
        </w:tc>
        <w:tc>
          <w:tcPr>
            <w:tcW w:w="1881" w:type="dxa"/>
          </w:tcPr>
          <w:p w14:paraId="07D1BD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</w:tcPr>
          <w:p w14:paraId="146050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4E08151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71D3C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27A759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</w:tcPr>
          <w:p w14:paraId="5A2C58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0" w:type="dxa"/>
          </w:tcPr>
          <w:p w14:paraId="725D2F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</w:tcPr>
          <w:p w14:paraId="7BF252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688" w:type="dxa"/>
          </w:tcPr>
          <w:p w14:paraId="1A50FE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27D9197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4733AF" w14:textId="77777777" w:rsidR="002A0421" w:rsidRPr="00934C49" w:rsidRDefault="002A0421" w:rsidP="002A0421">
      <w:pPr>
        <w:tabs>
          <w:tab w:val="left" w:pos="8341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4C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</w:t>
      </w:r>
    </w:p>
    <w:p w14:paraId="44BC96B5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EE8096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C7C460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5</w:t>
      </w:r>
    </w:p>
    <w:p w14:paraId="5BC54E19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муниципальной программе </w:t>
      </w:r>
    </w:p>
    <w:p w14:paraId="3B51E9E7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"Развитие системы </w:t>
      </w:r>
    </w:p>
    <w:p w14:paraId="50870E12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города Оби </w:t>
      </w:r>
    </w:p>
    <w:p w14:paraId="6833A97F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Новосибирской области</w:t>
      </w:r>
    </w:p>
    <w:p w14:paraId="20FA48A0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2025-2028 годы  </w:t>
      </w:r>
    </w:p>
    <w:p w14:paraId="3CC0F3A6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4C4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Подпрограмма 3 «Развитие системы дополнительного образования, выявление и поддержка одаренных детей и талантливой учащейся молодежи»</w:t>
      </w:r>
    </w:p>
    <w:p w14:paraId="514FF2C2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14775" w:type="dxa"/>
        <w:tblLayout w:type="fixed"/>
        <w:tblLook w:val="04A0" w:firstRow="1" w:lastRow="0" w:firstColumn="1" w:lastColumn="0" w:noHBand="0" w:noVBand="1"/>
      </w:tblPr>
      <w:tblGrid>
        <w:gridCol w:w="2545"/>
        <w:gridCol w:w="1807"/>
        <w:gridCol w:w="1310"/>
        <w:gridCol w:w="1276"/>
        <w:gridCol w:w="1336"/>
        <w:gridCol w:w="996"/>
        <w:gridCol w:w="931"/>
        <w:gridCol w:w="1134"/>
        <w:gridCol w:w="1691"/>
        <w:gridCol w:w="1701"/>
        <w:gridCol w:w="48"/>
      </w:tblGrid>
      <w:tr w:rsidR="002A0421" w:rsidRPr="00934C49" w14:paraId="2065A1CB" w14:textId="77777777" w:rsidTr="00284216">
        <w:trPr>
          <w:gridAfter w:val="1"/>
          <w:wAfter w:w="48" w:type="dxa"/>
          <w:trHeight w:val="678"/>
        </w:trPr>
        <w:tc>
          <w:tcPr>
            <w:tcW w:w="2545" w:type="dxa"/>
            <w:vMerge w:val="restart"/>
          </w:tcPr>
          <w:p w14:paraId="0320D2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07" w:type="dxa"/>
            <w:vMerge w:val="restart"/>
          </w:tcPr>
          <w:p w14:paraId="1D4958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310" w:type="dxa"/>
            <w:vMerge w:val="restart"/>
          </w:tcPr>
          <w:p w14:paraId="21E502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Ед.изме</w:t>
            </w:r>
          </w:p>
          <w:p w14:paraId="6999B1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рения</w:t>
            </w:r>
          </w:p>
        </w:tc>
        <w:tc>
          <w:tcPr>
            <w:tcW w:w="5673" w:type="dxa"/>
            <w:gridSpan w:val="5"/>
          </w:tcPr>
          <w:p w14:paraId="482A7A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Значение показателя, в том числе по годам реализации</w:t>
            </w:r>
          </w:p>
        </w:tc>
        <w:tc>
          <w:tcPr>
            <w:tcW w:w="1691" w:type="dxa"/>
          </w:tcPr>
          <w:p w14:paraId="20AB13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1701" w:type="dxa"/>
          </w:tcPr>
          <w:p w14:paraId="5E1D2D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2A0421" w:rsidRPr="00934C49" w14:paraId="4A7E164E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5FCBC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  <w:vMerge/>
          </w:tcPr>
          <w:p w14:paraId="7BE190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  <w:vMerge/>
          </w:tcPr>
          <w:p w14:paraId="1767CF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483C8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2025г</w:t>
            </w:r>
          </w:p>
        </w:tc>
        <w:tc>
          <w:tcPr>
            <w:tcW w:w="1336" w:type="dxa"/>
          </w:tcPr>
          <w:p w14:paraId="4EBAC6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996" w:type="dxa"/>
          </w:tcPr>
          <w:p w14:paraId="6E5449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931" w:type="dxa"/>
          </w:tcPr>
          <w:p w14:paraId="3283AD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2028г</w:t>
            </w:r>
          </w:p>
        </w:tc>
        <w:tc>
          <w:tcPr>
            <w:tcW w:w="1134" w:type="dxa"/>
          </w:tcPr>
          <w:p w14:paraId="009295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91" w:type="dxa"/>
          </w:tcPr>
          <w:p w14:paraId="126DF37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1F20DA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5EBFA28" w14:textId="77777777" w:rsidTr="00AB1221">
        <w:tc>
          <w:tcPr>
            <w:tcW w:w="14775" w:type="dxa"/>
            <w:gridSpan w:val="11"/>
          </w:tcPr>
          <w:p w14:paraId="622A90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ЦЕЛЬ: Обеспечение высокого качества образования меняющимся запросам населения и перспективным задачам социально-экономического развития города Оби Новосибирской области.</w:t>
            </w:r>
          </w:p>
        </w:tc>
      </w:tr>
      <w:tr w:rsidR="002A0421" w:rsidRPr="00934C49" w14:paraId="2E2AEF39" w14:textId="77777777" w:rsidTr="00AB1221">
        <w:tc>
          <w:tcPr>
            <w:tcW w:w="14775" w:type="dxa"/>
            <w:gridSpan w:val="11"/>
          </w:tcPr>
          <w:p w14:paraId="18E89864" w14:textId="77777777" w:rsidR="002A0421" w:rsidRPr="00934C49" w:rsidRDefault="002A0421" w:rsidP="002A042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Задача  3. Формирование эффективной системы выявления, поддержки и развития способностей и талантов у детей и учащейся молодежи. </w:t>
            </w:r>
          </w:p>
        </w:tc>
      </w:tr>
      <w:tr w:rsidR="002A0421" w:rsidRPr="00934C49" w14:paraId="5750F088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40282EB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3.1. модернизация инфраструктуры дополнительного образования  (строительство, реконструкция и ремонт зданий и помещений образовательных организаций, их капитальный и текущий ремонт; благоустройство территорий)</w:t>
            </w:r>
          </w:p>
        </w:tc>
        <w:tc>
          <w:tcPr>
            <w:tcW w:w="1807" w:type="dxa"/>
          </w:tcPr>
          <w:p w14:paraId="609496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3F69B6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276" w:type="dxa"/>
          </w:tcPr>
          <w:p w14:paraId="5592B9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36" w:type="dxa"/>
          </w:tcPr>
          <w:p w14:paraId="78DFB6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6" w:type="dxa"/>
          </w:tcPr>
          <w:p w14:paraId="39675A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31" w:type="dxa"/>
          </w:tcPr>
          <w:p w14:paraId="4D0DA2B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14:paraId="1F273AF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3F0DE7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 , МКУ Центр «Вера»</w:t>
            </w:r>
          </w:p>
        </w:tc>
        <w:tc>
          <w:tcPr>
            <w:tcW w:w="1701" w:type="dxa"/>
            <w:vMerge w:val="restart"/>
          </w:tcPr>
          <w:p w14:paraId="137053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Будут созданы условия для охвата дополнительным образованием более 80% детей</w:t>
            </w:r>
          </w:p>
        </w:tc>
      </w:tr>
      <w:tr w:rsidR="002A0421" w:rsidRPr="00934C49" w14:paraId="0967FDA4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72883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83C18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447D37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12C57C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3D4694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7C8E1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507F22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861E5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1E9CB8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D60E6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7F594C28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57A24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9DD6E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6EE1BE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55B3C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362,6</w:t>
            </w:r>
          </w:p>
        </w:tc>
        <w:tc>
          <w:tcPr>
            <w:tcW w:w="1336" w:type="dxa"/>
          </w:tcPr>
          <w:p w14:paraId="78381FF8" w14:textId="20C393BC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1C2F605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608F84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7CE6AA33" w14:textId="60AB9B0A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9C2B9E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62,6</w:t>
            </w:r>
          </w:p>
        </w:tc>
        <w:tc>
          <w:tcPr>
            <w:tcW w:w="1691" w:type="dxa"/>
            <w:vMerge/>
          </w:tcPr>
          <w:p w14:paraId="381C5E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36D336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2F679464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FCB89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5E6C8D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057E67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D4D1C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25BC6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5D185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20504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58580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4D9B21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3639C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7022B3D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3B494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1A25F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3D40D6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B71760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AC953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8A517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084F9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86B34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73DAEC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0A61F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3A31DD42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E5B02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046A5B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7F415E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9D522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362,6</w:t>
            </w:r>
          </w:p>
        </w:tc>
        <w:tc>
          <w:tcPr>
            <w:tcW w:w="1336" w:type="dxa"/>
          </w:tcPr>
          <w:p w14:paraId="50A451A9" w14:textId="55525EAB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4ADD95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31C369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30ADB6A7" w14:textId="4EC80F58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9C2B9E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62,6</w:t>
            </w:r>
          </w:p>
        </w:tc>
        <w:tc>
          <w:tcPr>
            <w:tcW w:w="1691" w:type="dxa"/>
            <w:vMerge/>
          </w:tcPr>
          <w:p w14:paraId="134502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97A0C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6DB09B9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26020E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7FA240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1244A2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E1A8A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0B524C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F3D31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9A752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32328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36DA66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39672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7AC1ED0F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2B4E8B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3.2 реконструкция детского оздоровительного лагеря "Заря"</w:t>
            </w:r>
          </w:p>
        </w:tc>
        <w:tc>
          <w:tcPr>
            <w:tcW w:w="1807" w:type="dxa"/>
          </w:tcPr>
          <w:p w14:paraId="7F4EB4B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0977B0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276" w:type="dxa"/>
          </w:tcPr>
          <w:p w14:paraId="4FBC72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36" w:type="dxa"/>
          </w:tcPr>
          <w:p w14:paraId="0B8FE5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6" w:type="dxa"/>
          </w:tcPr>
          <w:p w14:paraId="2A7473D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1" w:type="dxa"/>
          </w:tcPr>
          <w:p w14:paraId="508BCDA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1E5E3A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20061C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</w:t>
            </w:r>
          </w:p>
        </w:tc>
        <w:tc>
          <w:tcPr>
            <w:tcW w:w="1701" w:type="dxa"/>
            <w:vMerge w:val="restart"/>
          </w:tcPr>
          <w:p w14:paraId="258F051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 созданы условия для оздоровления  и отдыха не мнее 400 детей в год</w:t>
            </w:r>
          </w:p>
        </w:tc>
      </w:tr>
      <w:tr w:rsidR="002A0421" w:rsidRPr="00934C49" w14:paraId="0EF62102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CB045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117171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480916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1FB0C5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5B96992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B7DF6C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A7053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24FC6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7980A5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759113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27328292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35CFB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7133E8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6F58E2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4000D9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36" w:type="dxa"/>
          </w:tcPr>
          <w:p w14:paraId="7BB4B5F4" w14:textId="1E9DA1BF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5EB54A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6BFAC9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0F1DE7D1" w14:textId="0EDED13B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A0421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691" w:type="dxa"/>
            <w:vMerge/>
          </w:tcPr>
          <w:p w14:paraId="095305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0F6CD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AF1697E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7C7DD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298C35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02F24A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4225C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55541D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701B4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3772CA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9CE9C3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164BA1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E6E5CF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A13520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A68C0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5FB52F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44F79B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A1DD0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14CC76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2F1DC3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399C5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D454C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368330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1E06F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2A0F01E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23F7E2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8D6CE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13B21B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2D3F4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36" w:type="dxa"/>
          </w:tcPr>
          <w:p w14:paraId="084C382D" w14:textId="269804F5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6F13BC2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63274C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75BC8270" w14:textId="750BD23A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A0421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691" w:type="dxa"/>
            <w:vMerge/>
          </w:tcPr>
          <w:p w14:paraId="5BE4FF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B36DB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C82A107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32865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FD148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4AE4F4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4C8548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304089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6E7F0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AF318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AF6EE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4E2694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91A2ED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5E5345C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7A685D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3.3. мероприятия, обеспечивающие электробезопасность (замена электрощитов, электропроводки, уличного и внутреннего освещения и пр)</w:t>
            </w:r>
          </w:p>
        </w:tc>
        <w:tc>
          <w:tcPr>
            <w:tcW w:w="1807" w:type="dxa"/>
          </w:tcPr>
          <w:p w14:paraId="10DC22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681A155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276" w:type="dxa"/>
          </w:tcPr>
          <w:p w14:paraId="4BB07C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36" w:type="dxa"/>
          </w:tcPr>
          <w:p w14:paraId="4CAF822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6" w:type="dxa"/>
          </w:tcPr>
          <w:p w14:paraId="04221F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31" w:type="dxa"/>
          </w:tcPr>
          <w:p w14:paraId="2C1168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14:paraId="32DAD24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0FC196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 , МКУ Центр «Вера»</w:t>
            </w:r>
          </w:p>
        </w:tc>
        <w:tc>
          <w:tcPr>
            <w:tcW w:w="1701" w:type="dxa"/>
            <w:vMerge w:val="restart"/>
          </w:tcPr>
          <w:p w14:paraId="10C237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Будут созданы безопасные условия реализации образовательной деятельности</w:t>
            </w:r>
          </w:p>
        </w:tc>
      </w:tr>
      <w:tr w:rsidR="002A0421" w:rsidRPr="00934C49" w14:paraId="3287871A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5166D8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0875F3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300656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7E43C2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088421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012BD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9EE38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30642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22978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C1311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3C14D6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456C5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5FE32C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292DCC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5CFF2A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36" w:type="dxa"/>
          </w:tcPr>
          <w:p w14:paraId="43FCFBAE" w14:textId="567FA1F5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5B501C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2B650F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5F101150" w14:textId="76AD93E6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A0421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691" w:type="dxa"/>
            <w:vMerge/>
          </w:tcPr>
          <w:p w14:paraId="067521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68A53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1353DDA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9C296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91837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7126A9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33836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E84FC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ECE117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228109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B63C1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4CF75C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489903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8AE440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29299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2D17C4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03D580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0BED2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23937F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CA012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5404AC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26626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33D7BB5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63B36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BB3AD82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07564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228D97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2CEB9F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65231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36" w:type="dxa"/>
          </w:tcPr>
          <w:p w14:paraId="7A3C840A" w14:textId="1C8F52E6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7EA269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37C45B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03013A42" w14:textId="09209BF2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A0421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691" w:type="dxa"/>
            <w:vMerge/>
          </w:tcPr>
          <w:p w14:paraId="6124B7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89F20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6F007BE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71439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0DDEA0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30D2D2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2F14B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1DEB0D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D6730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5AC534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A78FF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EFA63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16BE20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07F96CE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1165B2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3.4. мероприятия, обеспечивающие антитеррористическую безопасность(восстановление целостности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ограждения, установка системы контроля доступа на эвакуационные выходы, модернизация системы видеонаблюдения и пр)</w:t>
            </w:r>
          </w:p>
        </w:tc>
        <w:tc>
          <w:tcPr>
            <w:tcW w:w="1807" w:type="dxa"/>
          </w:tcPr>
          <w:p w14:paraId="057724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lastRenderedPageBreak/>
              <w:t>количество</w:t>
            </w:r>
          </w:p>
        </w:tc>
        <w:tc>
          <w:tcPr>
            <w:tcW w:w="1310" w:type="dxa"/>
          </w:tcPr>
          <w:p w14:paraId="46B095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276" w:type="dxa"/>
          </w:tcPr>
          <w:p w14:paraId="7F7433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36" w:type="dxa"/>
          </w:tcPr>
          <w:p w14:paraId="27D991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6" w:type="dxa"/>
          </w:tcPr>
          <w:p w14:paraId="60B8CE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31" w:type="dxa"/>
          </w:tcPr>
          <w:p w14:paraId="2CC7E8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14:paraId="0C3BF2F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72E5DC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 , МКУ Центр «Вера»</w:t>
            </w:r>
          </w:p>
        </w:tc>
        <w:tc>
          <w:tcPr>
            <w:tcW w:w="1701" w:type="dxa"/>
            <w:vMerge w:val="restart"/>
          </w:tcPr>
          <w:p w14:paraId="774080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Будут созданы безопасные условия реализации образовательн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ой деятельности</w:t>
            </w:r>
          </w:p>
        </w:tc>
      </w:tr>
      <w:tr w:rsidR="002A0421" w:rsidRPr="00934C49" w14:paraId="14644A49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9C90E3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713322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51B9E23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632813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138E4A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4D440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DBAF3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81FF5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3D1BC1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CEB27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2987740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6828A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90D91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588BAA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01117E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36" w:type="dxa"/>
          </w:tcPr>
          <w:p w14:paraId="172175C3" w14:textId="689AE36F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79AF7A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5BF2E3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1003F9D2" w14:textId="25109F8D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A0421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691" w:type="dxa"/>
            <w:vMerge/>
          </w:tcPr>
          <w:p w14:paraId="0393A7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285659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DF32CA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E23C1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0CB29B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3B1077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1BE48D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BFC9DC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53E58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3C6C8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C12DE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AFF24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92C27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2CAFF62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50467B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50AE2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4DA0CD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CF78D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300B7C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3B26E6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2F42D78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25291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4B273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D06A3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6DD2A9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0B40F1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06B2EF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1997B9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CB292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36" w:type="dxa"/>
          </w:tcPr>
          <w:p w14:paraId="19A4454F" w14:textId="3101FA4A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6" w:type="dxa"/>
          </w:tcPr>
          <w:p w14:paraId="4E03A25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31" w:type="dxa"/>
          </w:tcPr>
          <w:p w14:paraId="7C78D2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</w:tcPr>
          <w:p w14:paraId="423451B6" w14:textId="7E64A829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2A0421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691" w:type="dxa"/>
            <w:vMerge/>
          </w:tcPr>
          <w:p w14:paraId="6C2F7F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528BC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8AB49A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DB71EB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55235AF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48652D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C808FA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1B138C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7F56F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DB3AF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17015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7408B2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CC124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C93E68F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0E34F0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3.5. мероприятия, направленные на профилактику дорожной безопасности (транспортные расходы на участие в региональных мероприятиях "Зеленая волна", "Безопасное колесо", "Стань заметнее на дорогах" и других, приобретение наградной продукции, спецпродукции, печатной продукции)</w:t>
            </w:r>
          </w:p>
        </w:tc>
        <w:tc>
          <w:tcPr>
            <w:tcW w:w="1807" w:type="dxa"/>
          </w:tcPr>
          <w:p w14:paraId="1FF728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67C7B6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276" w:type="dxa"/>
          </w:tcPr>
          <w:p w14:paraId="73BE1A3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336" w:type="dxa"/>
          </w:tcPr>
          <w:p w14:paraId="5F008E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6" w:type="dxa"/>
          </w:tcPr>
          <w:p w14:paraId="3357E79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31" w:type="dxa"/>
          </w:tcPr>
          <w:p w14:paraId="4E5C60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48EFD8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3448452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ind w:right="-53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«Лидер», общеобразовательные организации</w:t>
            </w:r>
          </w:p>
        </w:tc>
        <w:tc>
          <w:tcPr>
            <w:tcW w:w="1701" w:type="dxa"/>
            <w:vMerge w:val="restart"/>
          </w:tcPr>
          <w:p w14:paraId="5392AA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Будет повышен уровень компетенций детей в области дорожной безопасности</w:t>
            </w:r>
          </w:p>
        </w:tc>
      </w:tr>
      <w:tr w:rsidR="002A0421" w:rsidRPr="00934C49" w14:paraId="6568A61D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100CA4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65BCB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6AACD75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03CCF9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336" w:type="dxa"/>
          </w:tcPr>
          <w:p w14:paraId="69858FC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6" w:type="dxa"/>
          </w:tcPr>
          <w:p w14:paraId="43E9F9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31" w:type="dxa"/>
          </w:tcPr>
          <w:p w14:paraId="021271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</w:tcPr>
          <w:p w14:paraId="188D06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754B6B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96BBE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D6836A0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AB988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AC945A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5682C9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7282A4A9" w14:textId="34FAD26E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1336" w:type="dxa"/>
          </w:tcPr>
          <w:p w14:paraId="18F3E667" w14:textId="61029ECD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70</w:t>
            </w:r>
          </w:p>
        </w:tc>
        <w:tc>
          <w:tcPr>
            <w:tcW w:w="996" w:type="dxa"/>
          </w:tcPr>
          <w:p w14:paraId="5FDAAC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</w:t>
            </w:r>
          </w:p>
        </w:tc>
        <w:tc>
          <w:tcPr>
            <w:tcW w:w="931" w:type="dxa"/>
          </w:tcPr>
          <w:p w14:paraId="63149A9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</w:t>
            </w:r>
          </w:p>
        </w:tc>
        <w:tc>
          <w:tcPr>
            <w:tcW w:w="1134" w:type="dxa"/>
          </w:tcPr>
          <w:p w14:paraId="287CB03D" w14:textId="7A57B473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110</w:t>
            </w:r>
          </w:p>
        </w:tc>
        <w:tc>
          <w:tcPr>
            <w:tcW w:w="1691" w:type="dxa"/>
            <w:vMerge/>
          </w:tcPr>
          <w:p w14:paraId="5281CB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87862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5ACADC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20455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B4AD3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40AC60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001BF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E2E5B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37504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B371E5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C94B7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03EF1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9D684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129FBF6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2C9459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5247EB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2C307E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B64D4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649160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CDF28D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82F9F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5F647E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04309A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7B120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9C60BF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2B3D6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8432B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53EB380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01D0AFDF" w14:textId="3F56DC17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1336" w:type="dxa"/>
          </w:tcPr>
          <w:p w14:paraId="3DF7BD40" w14:textId="379B00FB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70</w:t>
            </w:r>
          </w:p>
        </w:tc>
        <w:tc>
          <w:tcPr>
            <w:tcW w:w="996" w:type="dxa"/>
          </w:tcPr>
          <w:p w14:paraId="642425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</w:t>
            </w:r>
          </w:p>
        </w:tc>
        <w:tc>
          <w:tcPr>
            <w:tcW w:w="931" w:type="dxa"/>
          </w:tcPr>
          <w:p w14:paraId="59CA38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</w:t>
            </w:r>
          </w:p>
        </w:tc>
        <w:tc>
          <w:tcPr>
            <w:tcW w:w="1134" w:type="dxa"/>
          </w:tcPr>
          <w:p w14:paraId="3DF4032C" w14:textId="1BA17A8F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110</w:t>
            </w:r>
          </w:p>
        </w:tc>
        <w:tc>
          <w:tcPr>
            <w:tcW w:w="1691" w:type="dxa"/>
            <w:vMerge/>
          </w:tcPr>
          <w:p w14:paraId="552A92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D3448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F430E07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DC698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6E339B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1629FCD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3D4C7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504B01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FE378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4894E0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28312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795836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48299B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9F131BE" w14:textId="77777777" w:rsidTr="00284216">
        <w:trPr>
          <w:gridAfter w:val="1"/>
          <w:wAfter w:w="48" w:type="dxa"/>
          <w:trHeight w:val="343"/>
        </w:trPr>
        <w:tc>
          <w:tcPr>
            <w:tcW w:w="2545" w:type="dxa"/>
            <w:vMerge w:val="restart"/>
          </w:tcPr>
          <w:p w14:paraId="4A7E0D6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3.6. организация и проведение городских интеллектуальных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игр, спортивно-технических соревнований, спортивных фестивалей, соревнований, конкурсов, фестивалей, олимпиад, конференций, акций, творческих мероприятий (сувенирная продукция, печатная продукция, наградная продукция и пр)</w:t>
            </w:r>
          </w:p>
        </w:tc>
        <w:tc>
          <w:tcPr>
            <w:tcW w:w="1807" w:type="dxa"/>
          </w:tcPr>
          <w:p w14:paraId="60D4901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</w:t>
            </w:r>
          </w:p>
        </w:tc>
        <w:tc>
          <w:tcPr>
            <w:tcW w:w="1310" w:type="dxa"/>
          </w:tcPr>
          <w:p w14:paraId="55A7B4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организации</w:t>
            </w:r>
          </w:p>
        </w:tc>
        <w:tc>
          <w:tcPr>
            <w:tcW w:w="1276" w:type="dxa"/>
          </w:tcPr>
          <w:p w14:paraId="1DCDAB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336" w:type="dxa"/>
          </w:tcPr>
          <w:p w14:paraId="763261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6" w:type="dxa"/>
          </w:tcPr>
          <w:p w14:paraId="05E196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31" w:type="dxa"/>
          </w:tcPr>
          <w:p w14:paraId="3A4D36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3F3AD5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4F10B5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</w:t>
            </w:r>
          </w:p>
        </w:tc>
        <w:tc>
          <w:tcPr>
            <w:tcW w:w="1701" w:type="dxa"/>
            <w:vMerge w:val="restart"/>
          </w:tcPr>
          <w:p w14:paraId="4F1F2C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ind w:left="3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Будет увеличен охват детей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участием в соревнованиях, конкурсах, повышен уровень  компетенций в различных областях знаний, повышена мотивация  детей в досуговой занятости</w:t>
            </w:r>
          </w:p>
        </w:tc>
      </w:tr>
      <w:tr w:rsidR="002A0421" w:rsidRPr="00934C49" w14:paraId="57715642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50E43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F3E95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1F00F4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02A527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14DC39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F9867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4CE7B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0617F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75F84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166FBB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B44580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20701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51C929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2D3CC2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0F114D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36" w:type="dxa"/>
          </w:tcPr>
          <w:p w14:paraId="25D66544" w14:textId="7267948D" w:rsidR="002A0421" w:rsidRPr="00934C49" w:rsidRDefault="00FF7008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594</w:t>
            </w:r>
          </w:p>
        </w:tc>
        <w:tc>
          <w:tcPr>
            <w:tcW w:w="996" w:type="dxa"/>
          </w:tcPr>
          <w:p w14:paraId="2CF7A5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31" w:type="dxa"/>
          </w:tcPr>
          <w:p w14:paraId="339B3A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4" w:type="dxa"/>
          </w:tcPr>
          <w:p w14:paraId="6530A3EF" w14:textId="42B43187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286,5</w:t>
            </w:r>
          </w:p>
        </w:tc>
        <w:tc>
          <w:tcPr>
            <w:tcW w:w="1691" w:type="dxa"/>
            <w:vMerge/>
          </w:tcPr>
          <w:p w14:paraId="160E02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273B0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149A3B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27F11BB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7C1374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7A71E1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DF334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63AA2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26D8E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000502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B34AD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0EECA22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2714BA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A09B2C1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11B41E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DBD31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0E11DD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E65D25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034304C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D1A66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38D3CA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01627B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CFEED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AF1D1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54D7DC6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11B92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9DB59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1EF8EE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4EE6B9A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36" w:type="dxa"/>
          </w:tcPr>
          <w:p w14:paraId="046D137D" w14:textId="4B7B9317" w:rsidR="002A0421" w:rsidRPr="00934C49" w:rsidRDefault="00FF700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594</w:t>
            </w:r>
          </w:p>
        </w:tc>
        <w:tc>
          <w:tcPr>
            <w:tcW w:w="996" w:type="dxa"/>
          </w:tcPr>
          <w:p w14:paraId="679151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31" w:type="dxa"/>
          </w:tcPr>
          <w:p w14:paraId="4CEC3E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4" w:type="dxa"/>
          </w:tcPr>
          <w:p w14:paraId="1E35C1AB" w14:textId="1D3648AD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286,5</w:t>
            </w:r>
          </w:p>
        </w:tc>
        <w:tc>
          <w:tcPr>
            <w:tcW w:w="1691" w:type="dxa"/>
            <w:vMerge/>
          </w:tcPr>
          <w:p w14:paraId="0F5374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FB747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611684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8DED22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730BE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540E74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49911F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5F85219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165D7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0AFAAE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E0485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1E933F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11F9C54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76BD213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54DACD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3.7 обеспечение участия обучающихся - победителей и призеров городских мероприятий в системе общего и дополнительного образования в областных, Всероссийских и международных олимпиадах конкурсах, фестивалях,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соревнованиях (командировочные расходы, транспортные расходы, питание)</w:t>
            </w:r>
          </w:p>
        </w:tc>
        <w:tc>
          <w:tcPr>
            <w:tcW w:w="1807" w:type="dxa"/>
          </w:tcPr>
          <w:p w14:paraId="690F5E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lastRenderedPageBreak/>
              <w:t>количество</w:t>
            </w:r>
          </w:p>
        </w:tc>
        <w:tc>
          <w:tcPr>
            <w:tcW w:w="1310" w:type="dxa"/>
          </w:tcPr>
          <w:p w14:paraId="0DB492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1276" w:type="dxa"/>
          </w:tcPr>
          <w:p w14:paraId="6369C7C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1336" w:type="dxa"/>
          </w:tcPr>
          <w:p w14:paraId="6C2244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996" w:type="dxa"/>
          </w:tcPr>
          <w:p w14:paraId="79B1BF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931" w:type="dxa"/>
          </w:tcPr>
          <w:p w14:paraId="32FFCD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3000</w:t>
            </w:r>
          </w:p>
        </w:tc>
        <w:tc>
          <w:tcPr>
            <w:tcW w:w="1134" w:type="dxa"/>
          </w:tcPr>
          <w:p w14:paraId="1A7AC1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724DC4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</w:tcPr>
          <w:p w14:paraId="2C69F1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Созданы условия для повышения качества участия во внеурочной деятельности</w:t>
            </w:r>
          </w:p>
        </w:tc>
      </w:tr>
      <w:tr w:rsidR="002A0421" w:rsidRPr="00934C49" w14:paraId="55A5A22D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E670A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52145EA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72805D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418CE4E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1336" w:type="dxa"/>
          </w:tcPr>
          <w:p w14:paraId="5535744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996" w:type="dxa"/>
          </w:tcPr>
          <w:p w14:paraId="7EBA17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931" w:type="dxa"/>
          </w:tcPr>
          <w:p w14:paraId="4414A4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1134" w:type="dxa"/>
          </w:tcPr>
          <w:p w14:paraId="66FD3F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1C728C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18D529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89D92D7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E4B6A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3E5479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49C6EF0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6FCDE312" w14:textId="207D1550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698,5</w:t>
            </w:r>
          </w:p>
        </w:tc>
        <w:tc>
          <w:tcPr>
            <w:tcW w:w="1336" w:type="dxa"/>
          </w:tcPr>
          <w:p w14:paraId="488D1476" w14:textId="3A9C18AE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260</w:t>
            </w:r>
          </w:p>
        </w:tc>
        <w:tc>
          <w:tcPr>
            <w:tcW w:w="996" w:type="dxa"/>
          </w:tcPr>
          <w:p w14:paraId="6756D4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300</w:t>
            </w:r>
          </w:p>
        </w:tc>
        <w:tc>
          <w:tcPr>
            <w:tcW w:w="931" w:type="dxa"/>
          </w:tcPr>
          <w:p w14:paraId="0922FF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300</w:t>
            </w:r>
          </w:p>
        </w:tc>
        <w:tc>
          <w:tcPr>
            <w:tcW w:w="1134" w:type="dxa"/>
          </w:tcPr>
          <w:p w14:paraId="1EC2EC9E" w14:textId="07DC9F49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1549,5</w:t>
            </w:r>
          </w:p>
        </w:tc>
        <w:tc>
          <w:tcPr>
            <w:tcW w:w="1691" w:type="dxa"/>
            <w:vMerge/>
          </w:tcPr>
          <w:p w14:paraId="36FC38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505BF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1E59236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01725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319134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240495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EDDD29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EE418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F8FFB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21AC47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94D61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8967D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2052C1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AE7DF59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F26EC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34D82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1FA40C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38314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06B2AB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F70FA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C3BFF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4B92A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E910F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4E1306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17DFFA2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C7030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370914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727490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7CC644C4" w14:textId="2ECA5A81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698,5</w:t>
            </w:r>
          </w:p>
        </w:tc>
        <w:tc>
          <w:tcPr>
            <w:tcW w:w="1336" w:type="dxa"/>
          </w:tcPr>
          <w:p w14:paraId="5D490684" w14:textId="49B50B03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260</w:t>
            </w:r>
          </w:p>
        </w:tc>
        <w:tc>
          <w:tcPr>
            <w:tcW w:w="996" w:type="dxa"/>
          </w:tcPr>
          <w:p w14:paraId="558BE4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300</w:t>
            </w:r>
          </w:p>
        </w:tc>
        <w:tc>
          <w:tcPr>
            <w:tcW w:w="931" w:type="dxa"/>
          </w:tcPr>
          <w:p w14:paraId="72D44C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300</w:t>
            </w:r>
          </w:p>
        </w:tc>
        <w:tc>
          <w:tcPr>
            <w:tcW w:w="1134" w:type="dxa"/>
          </w:tcPr>
          <w:p w14:paraId="557C63A5" w14:textId="09C22C1E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1549,5</w:t>
            </w:r>
          </w:p>
        </w:tc>
        <w:tc>
          <w:tcPr>
            <w:tcW w:w="1691" w:type="dxa"/>
            <w:vMerge/>
          </w:tcPr>
          <w:p w14:paraId="20079B6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EE20F9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5C1A245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9C4BE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0BCDD7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72E055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33B97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040A6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B45638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000801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E24812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97AFE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2E8F97D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566A189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007B189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3.8 Обеспечение деятельности муниципального "Движения Первых" (МТБ, транспортные расходы, сувенирная и наградная продукция, печатная продукция и прочее)</w:t>
            </w:r>
          </w:p>
        </w:tc>
        <w:tc>
          <w:tcPr>
            <w:tcW w:w="1807" w:type="dxa"/>
          </w:tcPr>
          <w:p w14:paraId="0D6C40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0CEB170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1276" w:type="dxa"/>
          </w:tcPr>
          <w:p w14:paraId="31DF12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1000</w:t>
            </w:r>
          </w:p>
        </w:tc>
        <w:tc>
          <w:tcPr>
            <w:tcW w:w="1336" w:type="dxa"/>
          </w:tcPr>
          <w:p w14:paraId="55DEBE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1000</w:t>
            </w:r>
          </w:p>
        </w:tc>
        <w:tc>
          <w:tcPr>
            <w:tcW w:w="996" w:type="dxa"/>
          </w:tcPr>
          <w:p w14:paraId="5D49BFE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1000</w:t>
            </w:r>
          </w:p>
        </w:tc>
        <w:tc>
          <w:tcPr>
            <w:tcW w:w="931" w:type="dxa"/>
          </w:tcPr>
          <w:p w14:paraId="71530C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1000</w:t>
            </w:r>
          </w:p>
        </w:tc>
        <w:tc>
          <w:tcPr>
            <w:tcW w:w="1134" w:type="dxa"/>
          </w:tcPr>
          <w:p w14:paraId="1A0CDA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7A24F8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«Лидер», муниципальный координатор «Движение Первых»</w:t>
            </w:r>
          </w:p>
        </w:tc>
        <w:tc>
          <w:tcPr>
            <w:tcW w:w="1701" w:type="dxa"/>
            <w:vMerge w:val="restart"/>
          </w:tcPr>
          <w:p w14:paraId="775DD2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Обеспечено требование федерального законодательства доступности населения к услугам дополнительного образования</w:t>
            </w:r>
          </w:p>
        </w:tc>
      </w:tr>
      <w:tr w:rsidR="002A0421" w:rsidRPr="00934C49" w14:paraId="067D9C4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2D4FFB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06BA6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6CE6575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5BB2C2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0,24</w:t>
            </w:r>
          </w:p>
        </w:tc>
        <w:tc>
          <w:tcPr>
            <w:tcW w:w="1336" w:type="dxa"/>
          </w:tcPr>
          <w:p w14:paraId="73DFBD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</w:t>
            </w:r>
          </w:p>
        </w:tc>
        <w:tc>
          <w:tcPr>
            <w:tcW w:w="996" w:type="dxa"/>
          </w:tcPr>
          <w:p w14:paraId="697D41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</w:t>
            </w:r>
          </w:p>
        </w:tc>
        <w:tc>
          <w:tcPr>
            <w:tcW w:w="931" w:type="dxa"/>
          </w:tcPr>
          <w:p w14:paraId="053D7A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</w:t>
            </w:r>
          </w:p>
        </w:tc>
        <w:tc>
          <w:tcPr>
            <w:tcW w:w="1134" w:type="dxa"/>
          </w:tcPr>
          <w:p w14:paraId="22A01E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73B531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92C607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7259EC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BE060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09E0F8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16B43A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1B3A6B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1336" w:type="dxa"/>
          </w:tcPr>
          <w:p w14:paraId="2B34A034" w14:textId="23E84E46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996" w:type="dxa"/>
          </w:tcPr>
          <w:p w14:paraId="1CF2BC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200</w:t>
            </w:r>
          </w:p>
        </w:tc>
        <w:tc>
          <w:tcPr>
            <w:tcW w:w="931" w:type="dxa"/>
          </w:tcPr>
          <w:p w14:paraId="272A5A5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200</w:t>
            </w:r>
          </w:p>
        </w:tc>
        <w:tc>
          <w:tcPr>
            <w:tcW w:w="1134" w:type="dxa"/>
          </w:tcPr>
          <w:p w14:paraId="1ED8EB2A" w14:textId="55BF8A28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4</w:t>
            </w:r>
            <w:r w:rsidR="00D22207" w:rsidRPr="00934C49">
              <w:rPr>
                <w:rFonts w:ascii="Times New Roman" w:hAnsi="Times New Roman" w:cs="Times New Roman"/>
                <w:lang w:eastAsia="ar-SA"/>
              </w:rPr>
              <w:t>00</w:t>
            </w:r>
          </w:p>
        </w:tc>
        <w:tc>
          <w:tcPr>
            <w:tcW w:w="1691" w:type="dxa"/>
            <w:vMerge/>
          </w:tcPr>
          <w:p w14:paraId="02C274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8EE404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B40FE0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2949B3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0B8A5CA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561257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18AFDC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2DA0F77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3433C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570BB3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0CA321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07F0C7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B13A2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74EB5A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75EF5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0FF82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452C5C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1DBD9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A44D2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D4ABF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7A25C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AC799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4665F7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0CBD8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87D8C66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19C67B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842D3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46C566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1E039B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1336" w:type="dxa"/>
          </w:tcPr>
          <w:p w14:paraId="0B6FAAD4" w14:textId="4DD0493D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996" w:type="dxa"/>
          </w:tcPr>
          <w:p w14:paraId="55F939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200</w:t>
            </w:r>
          </w:p>
        </w:tc>
        <w:tc>
          <w:tcPr>
            <w:tcW w:w="931" w:type="dxa"/>
          </w:tcPr>
          <w:p w14:paraId="552EC6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200</w:t>
            </w:r>
          </w:p>
        </w:tc>
        <w:tc>
          <w:tcPr>
            <w:tcW w:w="1134" w:type="dxa"/>
          </w:tcPr>
          <w:p w14:paraId="7E8130AD" w14:textId="731FF3F4" w:rsidR="002A0421" w:rsidRPr="00934C49" w:rsidRDefault="007163D7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4</w:t>
            </w:r>
            <w:r w:rsidR="00D22207" w:rsidRPr="00934C49">
              <w:rPr>
                <w:rFonts w:ascii="Times New Roman" w:hAnsi="Times New Roman" w:cs="Times New Roman"/>
                <w:lang w:eastAsia="ar-SA"/>
              </w:rPr>
              <w:t>00</w:t>
            </w:r>
          </w:p>
        </w:tc>
        <w:tc>
          <w:tcPr>
            <w:tcW w:w="1691" w:type="dxa"/>
            <w:vMerge/>
          </w:tcPr>
          <w:p w14:paraId="3D354E7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410F06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5592AB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3801D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4F1746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1E0C8F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2DCBA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8E36A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7800E6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6B4FE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889C0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79C69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67FF1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2361E91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68C9294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3.9 Обеспечение функционирования модели персонифицированного финансирования, в том числе:</w:t>
            </w:r>
          </w:p>
        </w:tc>
        <w:tc>
          <w:tcPr>
            <w:tcW w:w="1807" w:type="dxa"/>
          </w:tcPr>
          <w:p w14:paraId="0840ED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3DEA9C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</w:t>
            </w:r>
          </w:p>
        </w:tc>
        <w:tc>
          <w:tcPr>
            <w:tcW w:w="1276" w:type="dxa"/>
          </w:tcPr>
          <w:p w14:paraId="6C7EE8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36" w:type="dxa"/>
          </w:tcPr>
          <w:p w14:paraId="5BB3AC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6" w:type="dxa"/>
          </w:tcPr>
          <w:p w14:paraId="16E3C4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1" w:type="dxa"/>
          </w:tcPr>
          <w:p w14:paraId="3AE423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5D4202D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91" w:type="dxa"/>
            <w:vMerge w:val="restart"/>
          </w:tcPr>
          <w:p w14:paraId="487425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«Лидер»,</w:t>
            </w:r>
          </w:p>
        </w:tc>
        <w:tc>
          <w:tcPr>
            <w:tcW w:w="1701" w:type="dxa"/>
            <w:vMerge w:val="restart"/>
          </w:tcPr>
          <w:p w14:paraId="2AE019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Обеспечено требование федерального законодательства доступности населения к услугам дополнительного образования</w:t>
            </w:r>
          </w:p>
        </w:tc>
      </w:tr>
      <w:tr w:rsidR="002A0421" w:rsidRPr="00934C49" w14:paraId="60005E7E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213F8A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DBE8F8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32943E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7C3076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6A3627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A8722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D3CE3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3EECB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0AFE2E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4551B2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BB9747D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935FD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73C06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54C868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274B4615" w14:textId="091D79C3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10957,02</w:t>
            </w:r>
          </w:p>
        </w:tc>
        <w:tc>
          <w:tcPr>
            <w:tcW w:w="1336" w:type="dxa"/>
          </w:tcPr>
          <w:p w14:paraId="0DCC6B4C" w14:textId="24373DE4" w:rsidR="002A0421" w:rsidRPr="00934C49" w:rsidRDefault="00FF700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19935,2</w:t>
            </w:r>
          </w:p>
        </w:tc>
        <w:tc>
          <w:tcPr>
            <w:tcW w:w="996" w:type="dxa"/>
          </w:tcPr>
          <w:p w14:paraId="763D0A03" w14:textId="055361E2" w:rsidR="002A0421" w:rsidRPr="00934C49" w:rsidRDefault="00231B3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1516,8</w:t>
            </w:r>
          </w:p>
        </w:tc>
        <w:tc>
          <w:tcPr>
            <w:tcW w:w="931" w:type="dxa"/>
          </w:tcPr>
          <w:p w14:paraId="1EB61944" w14:textId="3B1CAC42" w:rsidR="002A0421" w:rsidRPr="00934C49" w:rsidRDefault="00231B3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1516,8</w:t>
            </w:r>
          </w:p>
        </w:tc>
        <w:tc>
          <w:tcPr>
            <w:tcW w:w="1134" w:type="dxa"/>
          </w:tcPr>
          <w:p w14:paraId="4AF40910" w14:textId="5265CCD8" w:rsidR="002A0421" w:rsidRPr="00934C49" w:rsidRDefault="00231B3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15507,42</w:t>
            </w:r>
          </w:p>
        </w:tc>
        <w:tc>
          <w:tcPr>
            <w:tcW w:w="1691" w:type="dxa"/>
            <w:vMerge/>
          </w:tcPr>
          <w:p w14:paraId="0F0C8F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FFBD8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7B7B24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4B699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6C2AD4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4230DE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7D403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BA8775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8F80E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F5D2E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4C28F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70CEE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621BF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9285D55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D3FE1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6AAA3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1B4D04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4B3D7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325E70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6BFFC7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4E9CFC9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792E9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A0DDF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13213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744FB" w:rsidRPr="00934C49" w14:paraId="25C0817F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C916F26" w14:textId="77777777" w:rsidR="00B744FB" w:rsidRPr="00934C49" w:rsidRDefault="00B744FB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2620CDF" w14:textId="77777777" w:rsidR="00B744FB" w:rsidRPr="00934C49" w:rsidRDefault="00B744FB" w:rsidP="00B744FB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3694C1D2" w14:textId="77777777" w:rsidR="00B744FB" w:rsidRPr="00934C49" w:rsidRDefault="00B744FB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03DC640B" w14:textId="2AAA43A2" w:rsidR="00B744FB" w:rsidRPr="00934C49" w:rsidRDefault="000F6B1C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10957,02</w:t>
            </w:r>
          </w:p>
        </w:tc>
        <w:tc>
          <w:tcPr>
            <w:tcW w:w="1336" w:type="dxa"/>
          </w:tcPr>
          <w:p w14:paraId="38F6A9CD" w14:textId="259EC1EF" w:rsidR="00B744FB" w:rsidRPr="00934C49" w:rsidRDefault="00FF7008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19935,2</w:t>
            </w:r>
          </w:p>
        </w:tc>
        <w:tc>
          <w:tcPr>
            <w:tcW w:w="996" w:type="dxa"/>
          </w:tcPr>
          <w:p w14:paraId="69DCF2F7" w14:textId="015E5864" w:rsidR="00B744FB" w:rsidRPr="00934C49" w:rsidRDefault="00B744FB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13095,72</w:t>
            </w:r>
          </w:p>
        </w:tc>
        <w:tc>
          <w:tcPr>
            <w:tcW w:w="931" w:type="dxa"/>
          </w:tcPr>
          <w:p w14:paraId="5C61D13C" w14:textId="7108E979" w:rsidR="00B744FB" w:rsidRPr="00934C49" w:rsidRDefault="00B744FB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13095,72</w:t>
            </w:r>
          </w:p>
        </w:tc>
        <w:tc>
          <w:tcPr>
            <w:tcW w:w="1134" w:type="dxa"/>
          </w:tcPr>
          <w:p w14:paraId="2FA4CD07" w14:textId="0EABC16A" w:rsidR="00B744FB" w:rsidRPr="00934C49" w:rsidRDefault="00231B38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15507,42</w:t>
            </w:r>
          </w:p>
        </w:tc>
        <w:tc>
          <w:tcPr>
            <w:tcW w:w="1691" w:type="dxa"/>
            <w:vMerge/>
          </w:tcPr>
          <w:p w14:paraId="605A6467" w14:textId="77777777" w:rsidR="00B744FB" w:rsidRPr="00934C49" w:rsidRDefault="00B744FB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6CA9B9D" w14:textId="77777777" w:rsidR="00B744FB" w:rsidRPr="00934C49" w:rsidRDefault="00B744FB" w:rsidP="00B744FB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4657F56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534A6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14:paraId="2FD4F96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1871BD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E7E43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2CE380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EBD958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3A1D9B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CDEBB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7C9CAC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374D6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3A3EBF9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34D2E62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3.9.1 субсидия на соцзаказ   муниципальное  задание МБУ ДО ГЦДО "Лидер", квр 614</w:t>
            </w:r>
          </w:p>
        </w:tc>
        <w:tc>
          <w:tcPr>
            <w:tcW w:w="1807" w:type="dxa"/>
          </w:tcPr>
          <w:p w14:paraId="19D42CD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7BC87F8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1276" w:type="dxa"/>
          </w:tcPr>
          <w:p w14:paraId="55D064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2000</w:t>
            </w:r>
          </w:p>
        </w:tc>
        <w:tc>
          <w:tcPr>
            <w:tcW w:w="1336" w:type="dxa"/>
          </w:tcPr>
          <w:p w14:paraId="36A9D7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2000</w:t>
            </w:r>
          </w:p>
        </w:tc>
        <w:tc>
          <w:tcPr>
            <w:tcW w:w="996" w:type="dxa"/>
          </w:tcPr>
          <w:p w14:paraId="2CC8DF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2000</w:t>
            </w:r>
          </w:p>
        </w:tc>
        <w:tc>
          <w:tcPr>
            <w:tcW w:w="931" w:type="dxa"/>
          </w:tcPr>
          <w:p w14:paraId="313C30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2000</w:t>
            </w:r>
          </w:p>
        </w:tc>
        <w:tc>
          <w:tcPr>
            <w:tcW w:w="1134" w:type="dxa"/>
          </w:tcPr>
          <w:p w14:paraId="6D25111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420DF6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ДО ГЦДО «Лидер»,</w:t>
            </w:r>
          </w:p>
        </w:tc>
        <w:tc>
          <w:tcPr>
            <w:tcW w:w="1701" w:type="dxa"/>
            <w:vMerge w:val="restart"/>
          </w:tcPr>
          <w:p w14:paraId="2CBB2C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Обеспечено требование федерального законодательства доступности населения к услугам дополнительного образования</w:t>
            </w:r>
          </w:p>
        </w:tc>
      </w:tr>
      <w:tr w:rsidR="002A0421" w:rsidRPr="00934C49" w14:paraId="6DE9E1B7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2A086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363FE6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6E2439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7EAD439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58070D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1AE836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3EF50B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9CAB0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4FF4D3E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E71C6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B46FF" w:rsidRPr="00934C49" w14:paraId="235AD4C0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085257D" w14:textId="77777777" w:rsidR="008B46FF" w:rsidRPr="00934C49" w:rsidRDefault="008B46FF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EFBF790" w14:textId="77777777" w:rsidR="008B46FF" w:rsidRPr="00934C49" w:rsidRDefault="008B46FF" w:rsidP="008B46FF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33553045" w14:textId="77777777" w:rsidR="008B46FF" w:rsidRPr="00934C49" w:rsidRDefault="008B46FF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6629A28D" w14:textId="335C53EF" w:rsidR="008B46FF" w:rsidRPr="00934C49" w:rsidRDefault="000F6B1C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10957,02</w:t>
            </w:r>
          </w:p>
        </w:tc>
        <w:tc>
          <w:tcPr>
            <w:tcW w:w="1336" w:type="dxa"/>
          </w:tcPr>
          <w:p w14:paraId="664DF31B" w14:textId="3D2CDEF7" w:rsidR="008B46FF" w:rsidRPr="00934C49" w:rsidRDefault="00FF7008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18418,4</w:t>
            </w:r>
          </w:p>
        </w:tc>
        <w:tc>
          <w:tcPr>
            <w:tcW w:w="996" w:type="dxa"/>
          </w:tcPr>
          <w:p w14:paraId="577444A0" w14:textId="0609E834" w:rsidR="008B46FF" w:rsidRPr="00934C49" w:rsidRDefault="00231B38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</w:tcPr>
          <w:p w14:paraId="22798498" w14:textId="218C5E9E" w:rsidR="008B46FF" w:rsidRPr="00934C49" w:rsidRDefault="00231B38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AE08639" w14:textId="51B77FE1" w:rsidR="008B46FF" w:rsidRPr="00934C49" w:rsidRDefault="00231B38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10957,02</w:t>
            </w:r>
          </w:p>
        </w:tc>
        <w:tc>
          <w:tcPr>
            <w:tcW w:w="1691" w:type="dxa"/>
            <w:vMerge/>
          </w:tcPr>
          <w:p w14:paraId="028A0BBB" w14:textId="77777777" w:rsidR="008B46FF" w:rsidRPr="00934C49" w:rsidRDefault="008B46FF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4F0C24E" w14:textId="77777777" w:rsidR="008B46FF" w:rsidRPr="00934C49" w:rsidRDefault="008B46FF" w:rsidP="008B46FF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073E164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EA08C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204954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3844B35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EA12B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80559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03C95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F4BDF3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CBF49F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7184CA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E5DD2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06D46F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89A9C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1E8539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77F608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4A9BE0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6EEAF73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71AE4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DBA15B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6E011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D17DD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790FE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60D5BA0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B47C9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C0132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04FF5C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391F4FD" w14:textId="297733E2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10957,02</w:t>
            </w:r>
          </w:p>
        </w:tc>
        <w:tc>
          <w:tcPr>
            <w:tcW w:w="1336" w:type="dxa"/>
          </w:tcPr>
          <w:p w14:paraId="21707FF4" w14:textId="04757D0B" w:rsidR="002A0421" w:rsidRPr="00934C49" w:rsidRDefault="00FF700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18418,4</w:t>
            </w:r>
          </w:p>
        </w:tc>
        <w:tc>
          <w:tcPr>
            <w:tcW w:w="996" w:type="dxa"/>
          </w:tcPr>
          <w:p w14:paraId="73E978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7552,44</w:t>
            </w:r>
          </w:p>
        </w:tc>
        <w:tc>
          <w:tcPr>
            <w:tcW w:w="931" w:type="dxa"/>
          </w:tcPr>
          <w:p w14:paraId="5EC65D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7552,44</w:t>
            </w:r>
          </w:p>
        </w:tc>
        <w:tc>
          <w:tcPr>
            <w:tcW w:w="1134" w:type="dxa"/>
          </w:tcPr>
          <w:p w14:paraId="7AF673D7" w14:textId="3F2BFE14" w:rsidR="002A0421" w:rsidRPr="00934C49" w:rsidRDefault="00231B3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10957,02</w:t>
            </w:r>
          </w:p>
        </w:tc>
        <w:tc>
          <w:tcPr>
            <w:tcW w:w="1691" w:type="dxa"/>
            <w:vMerge/>
          </w:tcPr>
          <w:p w14:paraId="5BC6FE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C236C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CE5F6F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980F2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2DA551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6CFF5D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1BB0D5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69FD54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6ADAF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4041EF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C9E747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5E624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90CD8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E418D36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2D40D21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3.9.2 субсидии на соцзаказ для бюджетных учреждений, учредителем которых не является муниципальное образование город Обь Новосибирской области по виду 615;</w:t>
            </w:r>
          </w:p>
        </w:tc>
        <w:tc>
          <w:tcPr>
            <w:tcW w:w="1807" w:type="dxa"/>
          </w:tcPr>
          <w:p w14:paraId="2AC8FD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7BC11A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организации</w:t>
            </w:r>
          </w:p>
        </w:tc>
        <w:tc>
          <w:tcPr>
            <w:tcW w:w="1276" w:type="dxa"/>
          </w:tcPr>
          <w:p w14:paraId="3A2FDC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36" w:type="dxa"/>
          </w:tcPr>
          <w:p w14:paraId="5936D3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6" w:type="dxa"/>
          </w:tcPr>
          <w:p w14:paraId="275442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1" w:type="dxa"/>
          </w:tcPr>
          <w:p w14:paraId="6677D9B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1EE7791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311DA2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Администрация города Оби</w:t>
            </w:r>
          </w:p>
        </w:tc>
        <w:tc>
          <w:tcPr>
            <w:tcW w:w="1701" w:type="dxa"/>
            <w:vMerge w:val="restart"/>
          </w:tcPr>
          <w:p w14:paraId="58EE04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Обеспечено требование федерального законодательства доступности населения к услугам дополнительного образования</w:t>
            </w:r>
          </w:p>
        </w:tc>
      </w:tr>
      <w:tr w:rsidR="002A0421" w:rsidRPr="00934C49" w14:paraId="20829F15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3D338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0935A3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69CD44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02DA2E7D" w14:textId="2FAB34E5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36" w:type="dxa"/>
          </w:tcPr>
          <w:p w14:paraId="07362497" w14:textId="511B390E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379,188</w:t>
            </w:r>
          </w:p>
        </w:tc>
        <w:tc>
          <w:tcPr>
            <w:tcW w:w="996" w:type="dxa"/>
          </w:tcPr>
          <w:p w14:paraId="43266AA8" w14:textId="6ACCAD73" w:rsidR="002A0421" w:rsidRPr="00934C49" w:rsidRDefault="00F479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193,3</w:t>
            </w:r>
          </w:p>
        </w:tc>
        <w:tc>
          <w:tcPr>
            <w:tcW w:w="931" w:type="dxa"/>
          </w:tcPr>
          <w:p w14:paraId="33D68989" w14:textId="4595B67C" w:rsidR="002A0421" w:rsidRPr="00934C49" w:rsidRDefault="00F479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193,3</w:t>
            </w:r>
          </w:p>
        </w:tc>
        <w:tc>
          <w:tcPr>
            <w:tcW w:w="1134" w:type="dxa"/>
          </w:tcPr>
          <w:p w14:paraId="48672782" w14:textId="15DA3D5C" w:rsidR="002A0421" w:rsidRPr="00934C49" w:rsidRDefault="00231B3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765,8</w:t>
            </w:r>
          </w:p>
        </w:tc>
        <w:tc>
          <w:tcPr>
            <w:tcW w:w="1691" w:type="dxa"/>
            <w:vMerge/>
          </w:tcPr>
          <w:p w14:paraId="38637E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C0400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321B4" w:rsidRPr="00934C49" w14:paraId="74967EB9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E1DB07C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408664D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31498F56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6E0C9747" w14:textId="055DE310" w:rsidR="005321B4" w:rsidRPr="00934C49" w:rsidRDefault="000F6B1C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7414721B" w14:textId="1EC99CE9" w:rsidR="005321B4" w:rsidRPr="00934C49" w:rsidRDefault="00474EEC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4F6A64A0" w14:textId="35EFB1D2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3FA340D7" w14:textId="6C0888BA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74FB5577" w14:textId="120FF820" w:rsidR="005321B4" w:rsidRPr="00934C49" w:rsidRDefault="00231B38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690A9C81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722FED1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346D910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C8887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2CC322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551FA7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A6500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FCEBE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96E16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F611D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A5BBD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0251C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AC50C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02D2554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A621F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516AB5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05D1C5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BA2C8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0EF2A1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D1F256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EEAAE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C2C5C5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1CDF56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F000E3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321B4" w:rsidRPr="00934C49" w14:paraId="572B77ED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EFDAB7B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4A86EB8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0CAC5353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4A055FC2" w14:textId="145E389D" w:rsidR="005321B4" w:rsidRPr="00934C49" w:rsidRDefault="000F6B1C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4B376FB1" w14:textId="005E856A" w:rsidR="005321B4" w:rsidRPr="00934C49" w:rsidRDefault="00474EEC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28C4A774" w14:textId="6C50C318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1B58D1ED" w14:textId="0E194EA4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397A4132" w14:textId="08EE3E25" w:rsidR="005321B4" w:rsidRPr="00934C49" w:rsidRDefault="00231B38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768,8</w:t>
            </w:r>
          </w:p>
        </w:tc>
        <w:tc>
          <w:tcPr>
            <w:tcW w:w="1691" w:type="dxa"/>
            <w:vMerge/>
          </w:tcPr>
          <w:p w14:paraId="2223FBAD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97ACD86" w14:textId="77777777" w:rsidR="005321B4" w:rsidRPr="00934C49" w:rsidRDefault="005321B4" w:rsidP="005321B4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BF49534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9A4AE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7DCD9B5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53CDC5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182293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017493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704BFF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2EA6F4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6058F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E66B3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50997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70C878E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010CD0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3.9.3 субсидии на соцзаказ  для автономных учреждений, учредителем которых </w:t>
            </w:r>
            <w:r w:rsidRPr="00934C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не</w:t>
            </w: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является </w:t>
            </w: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муниципальное образование город Обь Новосибирской области по виду 625;</w:t>
            </w:r>
          </w:p>
        </w:tc>
        <w:tc>
          <w:tcPr>
            <w:tcW w:w="1807" w:type="dxa"/>
          </w:tcPr>
          <w:p w14:paraId="63AE15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lastRenderedPageBreak/>
              <w:t>количество</w:t>
            </w:r>
          </w:p>
        </w:tc>
        <w:tc>
          <w:tcPr>
            <w:tcW w:w="1310" w:type="dxa"/>
          </w:tcPr>
          <w:p w14:paraId="28843F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48DF9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36" w:type="dxa"/>
          </w:tcPr>
          <w:p w14:paraId="05A299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6" w:type="dxa"/>
          </w:tcPr>
          <w:p w14:paraId="49E5C8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1" w:type="dxa"/>
          </w:tcPr>
          <w:p w14:paraId="0F588C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531F44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719D92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Администрация города Оби </w:t>
            </w:r>
          </w:p>
        </w:tc>
        <w:tc>
          <w:tcPr>
            <w:tcW w:w="1701" w:type="dxa"/>
            <w:vMerge w:val="restart"/>
          </w:tcPr>
          <w:p w14:paraId="450E0C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Обеспечено требование федерального законодательства доступности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населения к услугам дополнительного образования</w:t>
            </w:r>
          </w:p>
        </w:tc>
      </w:tr>
      <w:tr w:rsidR="00474EEC" w:rsidRPr="00934C49" w14:paraId="21E751D6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6B92FF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49713D3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1845585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3759FB43" w14:textId="2FD81F00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1208F908" w14:textId="7680347A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379,188</w:t>
            </w:r>
          </w:p>
        </w:tc>
        <w:tc>
          <w:tcPr>
            <w:tcW w:w="996" w:type="dxa"/>
          </w:tcPr>
          <w:p w14:paraId="7D466A84" w14:textId="121703F0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11713627" w14:textId="22DCCDFE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3F3734BC" w14:textId="0637B68A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43EEDD79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DB3483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6057A4CF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23B3404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74475CE9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70C4403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33E07BA3" w14:textId="16C6BF9C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45F3E738" w14:textId="14D97DD9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38FA225D" w14:textId="4FC7C805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6F052D83" w14:textId="4C8A7023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34AFF1BA" w14:textId="6F2B48CE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5CD93F3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155B083C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46E53767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D5A9030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65A45FF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403C293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F0529AC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641C826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4C377D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49DA604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9AD7650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EA0BD1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2782257F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3DEBDAB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28B4215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13730D6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3FD5DFD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AFA0B03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358530E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51B109D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0FD28E3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BA68E0D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FA459CB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3F15AF1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66F9C5F0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C3300B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BAE481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18106044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4749D650" w14:textId="7114F463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76AF8B15" w14:textId="638EC91F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4777A488" w14:textId="186F358F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53EFD1A4" w14:textId="5D700F08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324A716C" w14:textId="1B6D0A2E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6CEE04D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23C8653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B9E5800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72B73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78F491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5978B46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6ADF9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5B398B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9B3E9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16003B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1E7B1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07E50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18E0300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99B9DB3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34A2D65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3.9.4 субсидии на соцзаказ для иных некоммерческих организаций по виду 635;</w:t>
            </w:r>
          </w:p>
          <w:p w14:paraId="66056F1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7983BA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4DA982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B0DEA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36" w:type="dxa"/>
          </w:tcPr>
          <w:p w14:paraId="5FEF82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6" w:type="dxa"/>
          </w:tcPr>
          <w:p w14:paraId="0274EC4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1" w:type="dxa"/>
          </w:tcPr>
          <w:p w14:paraId="5A9A54C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6DB384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1AFA9E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Администрация города Оби</w:t>
            </w:r>
          </w:p>
        </w:tc>
        <w:tc>
          <w:tcPr>
            <w:tcW w:w="1701" w:type="dxa"/>
            <w:vMerge w:val="restart"/>
          </w:tcPr>
          <w:p w14:paraId="1BAE52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Обеспечено требование федерального законодательства доступности населения к услугам дополнительного образования</w:t>
            </w:r>
          </w:p>
        </w:tc>
      </w:tr>
      <w:tr w:rsidR="00474EEC" w:rsidRPr="00934C49" w14:paraId="19BC92E1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1FD8790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646673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35F39DC0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5DF79BA0" w14:textId="4169F7C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7F1A30E6" w14:textId="31694CBD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379,188</w:t>
            </w:r>
          </w:p>
        </w:tc>
        <w:tc>
          <w:tcPr>
            <w:tcW w:w="996" w:type="dxa"/>
          </w:tcPr>
          <w:p w14:paraId="2AD2D759" w14:textId="649651C8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759C4B78" w14:textId="3875F3C2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08082825" w14:textId="52D7E0ED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3BF8B62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4F701403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0DC837CD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25B88C4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C9ACEE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1A002599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12AF2278" w14:textId="614CAF3B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63CA1ECC" w14:textId="4F326D0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5C0C63B4" w14:textId="3229D648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6259EA4C" w14:textId="62FADA84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2E7E53C1" w14:textId="7C014C61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3F5FED6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E235D89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7D586EF9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5115D95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163FFA1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2F6B145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9F7ED00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74BF6F5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384E0CAA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2548B2BF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0FE0CD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D3EC069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4B685A2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5FC8B99B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4A6459C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9C954F4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7BCCE1F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E05ABF3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3AA286C8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8198A1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56D3494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2AE2599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6DE51008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7A4FE9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30281B73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28550B7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F765B6A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3A9DD0AB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535AFDD2" w14:textId="19B31F78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64C848FD" w14:textId="3ED4DC50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72A4FABB" w14:textId="3FD5AD6A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3E33DC8F" w14:textId="2C129BF2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66A120E7" w14:textId="4972EBF1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4E783EA5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76081C0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80AD531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0DB1DB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7B43629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632A10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FB68A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8E9714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2EABB06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0B9AF9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35F58D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0BDFD0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245BFD2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A2A4401" w14:textId="77777777" w:rsidTr="00284216">
        <w:trPr>
          <w:gridAfter w:val="1"/>
          <w:wAfter w:w="48" w:type="dxa"/>
        </w:trPr>
        <w:tc>
          <w:tcPr>
            <w:tcW w:w="2545" w:type="dxa"/>
            <w:vMerge w:val="restart"/>
          </w:tcPr>
          <w:p w14:paraId="52A1C2D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3.9.5 субсидии на соцзаказ для коммерческих организаций по виду 816;</w:t>
            </w:r>
          </w:p>
        </w:tc>
        <w:tc>
          <w:tcPr>
            <w:tcW w:w="1807" w:type="dxa"/>
          </w:tcPr>
          <w:p w14:paraId="22BBBC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310" w:type="dxa"/>
          </w:tcPr>
          <w:p w14:paraId="17317B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04B7E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36" w:type="dxa"/>
          </w:tcPr>
          <w:p w14:paraId="4B5295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6" w:type="dxa"/>
          </w:tcPr>
          <w:p w14:paraId="3A34E2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1" w:type="dxa"/>
          </w:tcPr>
          <w:p w14:paraId="19DEC3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11FAA6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 w:val="restart"/>
          </w:tcPr>
          <w:p w14:paraId="57DAE7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Администрация города Оби</w:t>
            </w:r>
          </w:p>
        </w:tc>
        <w:tc>
          <w:tcPr>
            <w:tcW w:w="1701" w:type="dxa"/>
            <w:vMerge w:val="restart"/>
          </w:tcPr>
          <w:p w14:paraId="03ECB0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Обеспечено требование федерального законодательства доступности населения к услугам дополнительного образования</w:t>
            </w:r>
          </w:p>
        </w:tc>
      </w:tr>
      <w:tr w:rsidR="00474EEC" w:rsidRPr="00934C49" w14:paraId="0924DB0C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327FA21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5795FDB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310" w:type="dxa"/>
          </w:tcPr>
          <w:p w14:paraId="7C5F5428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702C8F8B" w14:textId="12D1AA64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788BC200" w14:textId="34A12B4A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379,188</w:t>
            </w:r>
          </w:p>
        </w:tc>
        <w:tc>
          <w:tcPr>
            <w:tcW w:w="996" w:type="dxa"/>
          </w:tcPr>
          <w:p w14:paraId="249E799B" w14:textId="2951B540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6EABEFAB" w14:textId="1147B8C4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55167472" w14:textId="1C56FCE2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597E2708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7AC5424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2670F25E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65F4196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607F472D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310" w:type="dxa"/>
          </w:tcPr>
          <w:p w14:paraId="0DDA837C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12F2E25F" w14:textId="78AACE1D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0AE32471" w14:textId="6199E259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46F9B2EE" w14:textId="56271968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745230EB" w14:textId="58B85B4D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102BAD1F" w14:textId="22A86B1D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769D3A93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8DD2213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2EB55EE5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560ED438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11F03A8B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310" w:type="dxa"/>
          </w:tcPr>
          <w:p w14:paraId="4802A3F0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85805E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53E849D6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165706F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B97160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E361F14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2D53362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6C525C8C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5DD186B0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7F0650BA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3053F219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310" w:type="dxa"/>
          </w:tcPr>
          <w:p w14:paraId="1F7B6CBF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D078FAF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0620248A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A266E3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4F5E2025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9041D2E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DE06392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0458CD88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4EEC" w:rsidRPr="00934C49" w14:paraId="637B7C8E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4A28F530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205317D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310" w:type="dxa"/>
          </w:tcPr>
          <w:p w14:paraId="2EC57D8D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Тыс.руб</w:t>
            </w:r>
          </w:p>
        </w:tc>
        <w:tc>
          <w:tcPr>
            <w:tcW w:w="1276" w:type="dxa"/>
          </w:tcPr>
          <w:p w14:paraId="696E4EC8" w14:textId="0EE5ACC2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6" w:type="dxa"/>
          </w:tcPr>
          <w:p w14:paraId="47D13036" w14:textId="34013909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379,2</w:t>
            </w:r>
          </w:p>
        </w:tc>
        <w:tc>
          <w:tcPr>
            <w:tcW w:w="996" w:type="dxa"/>
          </w:tcPr>
          <w:p w14:paraId="3F33747D" w14:textId="2E86A11A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931" w:type="dxa"/>
          </w:tcPr>
          <w:p w14:paraId="3408B654" w14:textId="73B1C0E2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193,3</w:t>
            </w:r>
          </w:p>
        </w:tc>
        <w:tc>
          <w:tcPr>
            <w:tcW w:w="1134" w:type="dxa"/>
          </w:tcPr>
          <w:p w14:paraId="4D4782F7" w14:textId="3E470012" w:rsidR="00474EEC" w:rsidRPr="00934C49" w:rsidRDefault="00231B38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765,8</w:t>
            </w:r>
          </w:p>
        </w:tc>
        <w:tc>
          <w:tcPr>
            <w:tcW w:w="1691" w:type="dxa"/>
            <w:vMerge/>
          </w:tcPr>
          <w:p w14:paraId="4B781E63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5A32A1F1" w14:textId="77777777" w:rsidR="00474EEC" w:rsidRPr="00934C49" w:rsidRDefault="00474EEC" w:rsidP="00474EE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195CBA9" w14:textId="77777777" w:rsidTr="00284216">
        <w:trPr>
          <w:gridAfter w:val="1"/>
          <w:wAfter w:w="48" w:type="dxa"/>
        </w:trPr>
        <w:tc>
          <w:tcPr>
            <w:tcW w:w="2545" w:type="dxa"/>
            <w:vMerge/>
          </w:tcPr>
          <w:p w14:paraId="136643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14:paraId="5547D9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310" w:type="dxa"/>
          </w:tcPr>
          <w:p w14:paraId="406EC7A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74EE43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3A2A2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413C76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47AB16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97E79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  <w:vMerge/>
          </w:tcPr>
          <w:p w14:paraId="53F6536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14:paraId="2BEB011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1B49478" w14:textId="77777777" w:rsidTr="00284216">
        <w:trPr>
          <w:gridAfter w:val="1"/>
          <w:wAfter w:w="48" w:type="dxa"/>
        </w:trPr>
        <w:tc>
          <w:tcPr>
            <w:tcW w:w="2545" w:type="dxa"/>
          </w:tcPr>
          <w:p w14:paraId="1AB2F95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Итого на решение задачи 3, в том числе</w:t>
            </w:r>
          </w:p>
        </w:tc>
        <w:tc>
          <w:tcPr>
            <w:tcW w:w="1807" w:type="dxa"/>
          </w:tcPr>
          <w:p w14:paraId="5F1494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</w:tcPr>
          <w:p w14:paraId="33A4769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4766600A" w14:textId="7A5D5F00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12018,12</w:t>
            </w:r>
          </w:p>
        </w:tc>
        <w:tc>
          <w:tcPr>
            <w:tcW w:w="1336" w:type="dxa"/>
          </w:tcPr>
          <w:p w14:paraId="3D7F29AA" w14:textId="154C9E9D" w:rsidR="002A0421" w:rsidRPr="00934C49" w:rsidRDefault="00FF700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20859,2</w:t>
            </w:r>
          </w:p>
        </w:tc>
        <w:tc>
          <w:tcPr>
            <w:tcW w:w="996" w:type="dxa"/>
          </w:tcPr>
          <w:p w14:paraId="526E23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8702</w:t>
            </w:r>
          </w:p>
        </w:tc>
        <w:tc>
          <w:tcPr>
            <w:tcW w:w="931" w:type="dxa"/>
          </w:tcPr>
          <w:p w14:paraId="6664BA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8702</w:t>
            </w:r>
          </w:p>
        </w:tc>
        <w:tc>
          <w:tcPr>
            <w:tcW w:w="1134" w:type="dxa"/>
          </w:tcPr>
          <w:p w14:paraId="4164C82E" w14:textId="010B1B58" w:rsidR="002A0421" w:rsidRPr="00934C49" w:rsidRDefault="00284216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31531,38</w:t>
            </w:r>
          </w:p>
        </w:tc>
        <w:tc>
          <w:tcPr>
            <w:tcW w:w="1691" w:type="dxa"/>
          </w:tcPr>
          <w:p w14:paraId="526066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701" w:type="dxa"/>
          </w:tcPr>
          <w:p w14:paraId="574DE0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709B071" w14:textId="77777777" w:rsidTr="00284216">
        <w:trPr>
          <w:gridAfter w:val="1"/>
          <w:wAfter w:w="48" w:type="dxa"/>
        </w:trPr>
        <w:tc>
          <w:tcPr>
            <w:tcW w:w="2545" w:type="dxa"/>
          </w:tcPr>
          <w:p w14:paraId="67B0B4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807" w:type="dxa"/>
          </w:tcPr>
          <w:p w14:paraId="010B9A2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</w:tcPr>
          <w:p w14:paraId="3526B4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8E55C2C" w14:textId="4FAA8F82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12018,12</w:t>
            </w:r>
          </w:p>
        </w:tc>
        <w:tc>
          <w:tcPr>
            <w:tcW w:w="1336" w:type="dxa"/>
          </w:tcPr>
          <w:p w14:paraId="020DD267" w14:textId="52FA150E" w:rsidR="002A0421" w:rsidRPr="00934C49" w:rsidRDefault="00FF700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20859,2</w:t>
            </w:r>
          </w:p>
        </w:tc>
        <w:tc>
          <w:tcPr>
            <w:tcW w:w="996" w:type="dxa"/>
          </w:tcPr>
          <w:p w14:paraId="674D5D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8702</w:t>
            </w:r>
          </w:p>
        </w:tc>
        <w:tc>
          <w:tcPr>
            <w:tcW w:w="931" w:type="dxa"/>
          </w:tcPr>
          <w:p w14:paraId="1DF76A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8702</w:t>
            </w:r>
          </w:p>
        </w:tc>
        <w:tc>
          <w:tcPr>
            <w:tcW w:w="1134" w:type="dxa"/>
          </w:tcPr>
          <w:p w14:paraId="37B2B8C4" w14:textId="12376C69" w:rsidR="002A0421" w:rsidRPr="00934C49" w:rsidRDefault="00284216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31531,38</w:t>
            </w:r>
          </w:p>
        </w:tc>
        <w:tc>
          <w:tcPr>
            <w:tcW w:w="1691" w:type="dxa"/>
          </w:tcPr>
          <w:p w14:paraId="5E6709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701" w:type="dxa"/>
          </w:tcPr>
          <w:p w14:paraId="31E631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C4E9132" w14:textId="77777777" w:rsidTr="00284216">
        <w:trPr>
          <w:gridAfter w:val="1"/>
          <w:wAfter w:w="48" w:type="dxa"/>
        </w:trPr>
        <w:tc>
          <w:tcPr>
            <w:tcW w:w="2545" w:type="dxa"/>
          </w:tcPr>
          <w:p w14:paraId="79C2D4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бюджет*</w:t>
            </w:r>
          </w:p>
        </w:tc>
        <w:tc>
          <w:tcPr>
            <w:tcW w:w="1807" w:type="dxa"/>
          </w:tcPr>
          <w:p w14:paraId="426084C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</w:tcPr>
          <w:p w14:paraId="0BD2AD9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C5B72B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4B4DD5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041350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740E26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DF637A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</w:tcPr>
          <w:p w14:paraId="49C167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701" w:type="dxa"/>
          </w:tcPr>
          <w:p w14:paraId="1BAD241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9D14E3A" w14:textId="77777777" w:rsidTr="00284216">
        <w:trPr>
          <w:gridAfter w:val="1"/>
          <w:wAfter w:w="48" w:type="dxa"/>
        </w:trPr>
        <w:tc>
          <w:tcPr>
            <w:tcW w:w="2545" w:type="dxa"/>
          </w:tcPr>
          <w:p w14:paraId="4D251B4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807" w:type="dxa"/>
          </w:tcPr>
          <w:p w14:paraId="239382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</w:tcPr>
          <w:p w14:paraId="6D07112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432B28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69CAA8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EA2D20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675FAD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C80D3D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</w:tcPr>
          <w:p w14:paraId="554C33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701" w:type="dxa"/>
          </w:tcPr>
          <w:p w14:paraId="675BDA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AF4BFDA" w14:textId="77777777" w:rsidTr="00284216">
        <w:trPr>
          <w:gridAfter w:val="1"/>
          <w:wAfter w:w="48" w:type="dxa"/>
        </w:trPr>
        <w:tc>
          <w:tcPr>
            <w:tcW w:w="2545" w:type="dxa"/>
          </w:tcPr>
          <w:p w14:paraId="7DB2D3A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Внебюджетные источники </w:t>
            </w:r>
          </w:p>
        </w:tc>
        <w:tc>
          <w:tcPr>
            <w:tcW w:w="1807" w:type="dxa"/>
          </w:tcPr>
          <w:p w14:paraId="506E53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</w:tcPr>
          <w:p w14:paraId="337AF23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EAC142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</w:tcPr>
          <w:p w14:paraId="7A8D2D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</w:tcPr>
          <w:p w14:paraId="151756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</w:tcPr>
          <w:p w14:paraId="3B5D4B2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519FA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dxa"/>
          </w:tcPr>
          <w:p w14:paraId="50B680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1701" w:type="dxa"/>
          </w:tcPr>
          <w:p w14:paraId="04736BA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A70E928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AD9100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A09561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8F5EB0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4C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</w:t>
      </w:r>
    </w:p>
    <w:p w14:paraId="33306579" w14:textId="25554D9E" w:rsidR="002A0421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8F72AD" w14:textId="1E2F2D3E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E76790" w14:textId="527CB017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7C45B7" w14:textId="7E8B2B68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0D423F" w14:textId="63B34254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046961" w14:textId="174B986A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22DCD2" w14:textId="367E349D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B53A16" w14:textId="1D8229AC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85707F" w14:textId="0B3976C8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8E8470" w14:textId="147B95DB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30ABE0" w14:textId="3A3EAEDB" w:rsidR="00B678FC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C6D26A" w14:textId="77777777" w:rsidR="00B678FC" w:rsidRPr="00934C49" w:rsidRDefault="00B678FC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B19D22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7B8134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18A11F" w14:textId="61AE0BBA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6</w:t>
      </w:r>
    </w:p>
    <w:p w14:paraId="59EA1E6B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муниципальной программе </w:t>
      </w:r>
    </w:p>
    <w:p w14:paraId="059DC7E4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"Развитие системы </w:t>
      </w:r>
    </w:p>
    <w:p w14:paraId="110A2137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города Оби </w:t>
      </w:r>
    </w:p>
    <w:p w14:paraId="4CA8F4F9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Новосибирской области </w:t>
      </w:r>
    </w:p>
    <w:p w14:paraId="08CAE4EE" w14:textId="77777777" w:rsidR="002A0421" w:rsidRPr="00934C49" w:rsidRDefault="002A0421" w:rsidP="002A0421">
      <w:pPr>
        <w:framePr w:hSpace="180" w:wrap="around" w:vAnchor="text" w:hAnchor="margin" w:xAlign="right" w:y="-23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2025-2028 годы  </w:t>
      </w:r>
    </w:p>
    <w:p w14:paraId="6ABD2439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4C4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Подпрограмма «Развитие кадрового потенциала системы образования города Оби»</w:t>
      </w:r>
    </w:p>
    <w:p w14:paraId="75238D86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F94051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375"/>
        <w:gridCol w:w="1808"/>
        <w:gridCol w:w="1113"/>
        <w:gridCol w:w="886"/>
        <w:gridCol w:w="970"/>
        <w:gridCol w:w="918"/>
        <w:gridCol w:w="918"/>
        <w:gridCol w:w="986"/>
        <w:gridCol w:w="1883"/>
        <w:gridCol w:w="2739"/>
      </w:tblGrid>
      <w:tr w:rsidR="002A0421" w:rsidRPr="00934C49" w14:paraId="7CA31026" w14:textId="77777777" w:rsidTr="00B678FC">
        <w:trPr>
          <w:trHeight w:val="678"/>
        </w:trPr>
        <w:tc>
          <w:tcPr>
            <w:tcW w:w="2421" w:type="dxa"/>
            <w:vMerge w:val="restart"/>
          </w:tcPr>
          <w:p w14:paraId="4825605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08" w:type="dxa"/>
            <w:vMerge w:val="restart"/>
          </w:tcPr>
          <w:p w14:paraId="5CED6E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113" w:type="dxa"/>
            <w:vMerge w:val="restart"/>
          </w:tcPr>
          <w:p w14:paraId="1BC54FF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Ед.изме</w:t>
            </w:r>
          </w:p>
          <w:p w14:paraId="7B9996B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рения</w:t>
            </w:r>
          </w:p>
        </w:tc>
        <w:tc>
          <w:tcPr>
            <w:tcW w:w="4838" w:type="dxa"/>
            <w:gridSpan w:val="5"/>
          </w:tcPr>
          <w:p w14:paraId="4E37B8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Значение показателя, в том числе по годам реализации</w:t>
            </w:r>
          </w:p>
        </w:tc>
        <w:tc>
          <w:tcPr>
            <w:tcW w:w="1911" w:type="dxa"/>
          </w:tcPr>
          <w:p w14:paraId="4A9EC48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2505" w:type="dxa"/>
          </w:tcPr>
          <w:p w14:paraId="47E6CF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2A0421" w:rsidRPr="00934C49" w14:paraId="2FB296E2" w14:textId="77777777" w:rsidTr="00B678FC">
        <w:tc>
          <w:tcPr>
            <w:tcW w:w="2421" w:type="dxa"/>
            <w:vMerge/>
          </w:tcPr>
          <w:p w14:paraId="16AF72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  <w:vMerge/>
          </w:tcPr>
          <w:p w14:paraId="63C853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dxa"/>
            <w:vMerge/>
          </w:tcPr>
          <w:p w14:paraId="172B7B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7A1D7B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2025г</w:t>
            </w:r>
          </w:p>
        </w:tc>
        <w:tc>
          <w:tcPr>
            <w:tcW w:w="1027" w:type="dxa"/>
          </w:tcPr>
          <w:p w14:paraId="581E1A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935" w:type="dxa"/>
          </w:tcPr>
          <w:p w14:paraId="15FCAF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935" w:type="dxa"/>
          </w:tcPr>
          <w:p w14:paraId="19DAFA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2028г</w:t>
            </w:r>
          </w:p>
        </w:tc>
        <w:tc>
          <w:tcPr>
            <w:tcW w:w="1025" w:type="dxa"/>
          </w:tcPr>
          <w:p w14:paraId="00C7A2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11" w:type="dxa"/>
          </w:tcPr>
          <w:p w14:paraId="05B1678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</w:tcPr>
          <w:p w14:paraId="01DDA93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1F90698D" w14:textId="77777777" w:rsidTr="00B678FC">
        <w:tc>
          <w:tcPr>
            <w:tcW w:w="14596" w:type="dxa"/>
            <w:gridSpan w:val="10"/>
          </w:tcPr>
          <w:p w14:paraId="7153311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ЦЕЛЬ: Обеспечение высокого качества образования меняющимся запросам населения и перспективным задачам социально-экономического развития города Оби Новосибирской области.</w:t>
            </w:r>
          </w:p>
        </w:tc>
      </w:tr>
      <w:tr w:rsidR="002A0421" w:rsidRPr="00934C49" w14:paraId="39CE0E52" w14:textId="77777777" w:rsidTr="00B678FC">
        <w:tc>
          <w:tcPr>
            <w:tcW w:w="14596" w:type="dxa"/>
            <w:gridSpan w:val="10"/>
          </w:tcPr>
          <w:p w14:paraId="022E004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 xml:space="preserve">Задача 4 Развитие кадрового потенциала системы образования </w:t>
            </w:r>
          </w:p>
        </w:tc>
      </w:tr>
      <w:tr w:rsidR="002A0421" w:rsidRPr="00934C49" w14:paraId="2BC0D7C5" w14:textId="77777777" w:rsidTr="00B678FC">
        <w:tc>
          <w:tcPr>
            <w:tcW w:w="2421" w:type="dxa"/>
            <w:vMerge w:val="restart"/>
          </w:tcPr>
          <w:p w14:paraId="310827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4.1. Выявление, поощрение и распространение лучших практик и образцов деятельности педагогических работников: организация и проведение конкурсов профессионального мастерства педагогов (оргвзносы за участие в конкурсах, на проживание,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участие в семинарах, конференциях, образовательные услуги, денежное поощрение победителей конкурсов, приобретение бланков грамот, сувенирной продукции и прочие расходы, связанные с организацией и проведением мероприятий на муниципальном,  региональном, Всероссийском уровнях  ( «УЧСИБ", "Учитель года", "Воспитатель года", «Психолог года», "Сердце отдаю  детям", муниципальные конкурсы профессионального мастерства и других мероприятий)</w:t>
            </w:r>
          </w:p>
        </w:tc>
        <w:tc>
          <w:tcPr>
            <w:tcW w:w="1808" w:type="dxa"/>
          </w:tcPr>
          <w:p w14:paraId="20EB9C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</w:t>
            </w:r>
          </w:p>
        </w:tc>
        <w:tc>
          <w:tcPr>
            <w:tcW w:w="1113" w:type="dxa"/>
          </w:tcPr>
          <w:p w14:paraId="09F0AF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16" w:type="dxa"/>
          </w:tcPr>
          <w:p w14:paraId="718D8FE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027" w:type="dxa"/>
          </w:tcPr>
          <w:p w14:paraId="5ED716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935" w:type="dxa"/>
          </w:tcPr>
          <w:p w14:paraId="7C899D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935" w:type="dxa"/>
          </w:tcPr>
          <w:p w14:paraId="4670107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025" w:type="dxa"/>
          </w:tcPr>
          <w:p w14:paraId="543542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 w:val="restart"/>
          </w:tcPr>
          <w:p w14:paraId="1A4455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Образовательные организации</w:t>
            </w:r>
          </w:p>
        </w:tc>
        <w:tc>
          <w:tcPr>
            <w:tcW w:w="2505" w:type="dxa"/>
            <w:vMerge w:val="restart"/>
          </w:tcPr>
          <w:p w14:paraId="4AA15ED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Созданы условия для закрепления кадров, повышения профессиональных компетенций, распространения лучших практик  работы</w:t>
            </w:r>
          </w:p>
        </w:tc>
      </w:tr>
      <w:tr w:rsidR="002A0421" w:rsidRPr="00934C49" w14:paraId="274A8910" w14:textId="77777777" w:rsidTr="00B678FC">
        <w:tc>
          <w:tcPr>
            <w:tcW w:w="2421" w:type="dxa"/>
            <w:vMerge/>
          </w:tcPr>
          <w:p w14:paraId="20225CB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14C6C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Стоимость единицы</w:t>
            </w:r>
          </w:p>
        </w:tc>
        <w:tc>
          <w:tcPr>
            <w:tcW w:w="1113" w:type="dxa"/>
          </w:tcPr>
          <w:p w14:paraId="4BF1A3D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1026CF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</w:t>
            </w:r>
          </w:p>
        </w:tc>
        <w:tc>
          <w:tcPr>
            <w:tcW w:w="1027" w:type="dxa"/>
          </w:tcPr>
          <w:p w14:paraId="3BECEF7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</w:t>
            </w:r>
          </w:p>
        </w:tc>
        <w:tc>
          <w:tcPr>
            <w:tcW w:w="935" w:type="dxa"/>
          </w:tcPr>
          <w:p w14:paraId="0BAC285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</w:t>
            </w:r>
          </w:p>
        </w:tc>
        <w:tc>
          <w:tcPr>
            <w:tcW w:w="935" w:type="dxa"/>
          </w:tcPr>
          <w:p w14:paraId="66943F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0,2</w:t>
            </w:r>
          </w:p>
        </w:tc>
        <w:tc>
          <w:tcPr>
            <w:tcW w:w="1025" w:type="dxa"/>
          </w:tcPr>
          <w:p w14:paraId="604AD2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317607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18198D3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6A4585A9" w14:textId="77777777" w:rsidTr="00B678FC">
        <w:tc>
          <w:tcPr>
            <w:tcW w:w="2421" w:type="dxa"/>
            <w:vMerge/>
          </w:tcPr>
          <w:p w14:paraId="7178F2B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8054B4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</w:tcPr>
          <w:p w14:paraId="0E24A3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2E95CA46" w14:textId="4E39E33F" w:rsidR="002A0421" w:rsidRPr="00934C49" w:rsidRDefault="00EB145A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14,15</w:t>
            </w:r>
          </w:p>
        </w:tc>
        <w:tc>
          <w:tcPr>
            <w:tcW w:w="1027" w:type="dxa"/>
          </w:tcPr>
          <w:p w14:paraId="437DA4BD" w14:textId="23400A77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15</w:t>
            </w:r>
          </w:p>
        </w:tc>
        <w:tc>
          <w:tcPr>
            <w:tcW w:w="935" w:type="dxa"/>
          </w:tcPr>
          <w:p w14:paraId="4625C1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  <w:tc>
          <w:tcPr>
            <w:tcW w:w="935" w:type="dxa"/>
          </w:tcPr>
          <w:p w14:paraId="31709F0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  <w:tc>
          <w:tcPr>
            <w:tcW w:w="1025" w:type="dxa"/>
          </w:tcPr>
          <w:p w14:paraId="4890EA64" w14:textId="04B82BDE" w:rsidR="002A0421" w:rsidRPr="00934C49" w:rsidRDefault="00231B3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229,15</w:t>
            </w:r>
          </w:p>
        </w:tc>
        <w:tc>
          <w:tcPr>
            <w:tcW w:w="1911" w:type="dxa"/>
            <w:vMerge/>
          </w:tcPr>
          <w:p w14:paraId="7A7CCF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141898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7B72EE67" w14:textId="77777777" w:rsidTr="00B678FC">
        <w:tc>
          <w:tcPr>
            <w:tcW w:w="2421" w:type="dxa"/>
            <w:vMerge/>
          </w:tcPr>
          <w:p w14:paraId="082596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24FD8C3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13" w:type="dxa"/>
          </w:tcPr>
          <w:p w14:paraId="2DF8E9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4113837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24A6E06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30FB41B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32148D6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598086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32C021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0FD863A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0EB0FB51" w14:textId="77777777" w:rsidTr="00B678FC">
        <w:tc>
          <w:tcPr>
            <w:tcW w:w="2421" w:type="dxa"/>
            <w:vMerge/>
          </w:tcPr>
          <w:p w14:paraId="0330DA3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430EA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63943A3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4889D1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6A414AE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5E3860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49A0CB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04E6B5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21D0B43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E9ED72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41A17049" w14:textId="77777777" w:rsidTr="00B678FC">
        <w:tc>
          <w:tcPr>
            <w:tcW w:w="2421" w:type="dxa"/>
            <w:vMerge/>
          </w:tcPr>
          <w:p w14:paraId="36A607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A799DE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46AA69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12AF655F" w14:textId="34AD40D3" w:rsidR="002A0421" w:rsidRPr="00934C49" w:rsidRDefault="00EB145A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14,15</w:t>
            </w:r>
          </w:p>
        </w:tc>
        <w:tc>
          <w:tcPr>
            <w:tcW w:w="1027" w:type="dxa"/>
          </w:tcPr>
          <w:p w14:paraId="6DD0BC09" w14:textId="3F3EF744" w:rsidR="002A0421" w:rsidRPr="00934C49" w:rsidRDefault="00474EE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15</w:t>
            </w:r>
          </w:p>
        </w:tc>
        <w:tc>
          <w:tcPr>
            <w:tcW w:w="935" w:type="dxa"/>
          </w:tcPr>
          <w:p w14:paraId="7BCA8C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  <w:tc>
          <w:tcPr>
            <w:tcW w:w="935" w:type="dxa"/>
          </w:tcPr>
          <w:p w14:paraId="248C0F2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  <w:tc>
          <w:tcPr>
            <w:tcW w:w="1025" w:type="dxa"/>
          </w:tcPr>
          <w:p w14:paraId="2C2D01B0" w14:textId="7F36CCD7" w:rsidR="002A0421" w:rsidRPr="00934C49" w:rsidRDefault="00231B38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229,15</w:t>
            </w:r>
          </w:p>
        </w:tc>
        <w:tc>
          <w:tcPr>
            <w:tcW w:w="1911" w:type="dxa"/>
            <w:vMerge/>
          </w:tcPr>
          <w:p w14:paraId="55A6863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7077DE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7C6A7393" w14:textId="77777777" w:rsidTr="00B678FC">
        <w:tc>
          <w:tcPr>
            <w:tcW w:w="2421" w:type="dxa"/>
            <w:vMerge/>
          </w:tcPr>
          <w:p w14:paraId="695D68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F858B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</w:tcPr>
          <w:p w14:paraId="0149ECE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0C128F8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3F19AC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570429C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55C2D2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2E213F6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4C89622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4D882E7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2A0EEBE0" w14:textId="77777777" w:rsidTr="00B678FC">
        <w:tc>
          <w:tcPr>
            <w:tcW w:w="2421" w:type="dxa"/>
            <w:vMerge w:val="restart"/>
          </w:tcPr>
          <w:p w14:paraId="1AE0B60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4.2 Организация и проведение профессиональных  праздников День Учителя и День дошкольного работника</w:t>
            </w:r>
          </w:p>
        </w:tc>
        <w:tc>
          <w:tcPr>
            <w:tcW w:w="1808" w:type="dxa"/>
          </w:tcPr>
          <w:p w14:paraId="39B40C7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113" w:type="dxa"/>
          </w:tcPr>
          <w:p w14:paraId="4B4F67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</w:p>
        </w:tc>
        <w:tc>
          <w:tcPr>
            <w:tcW w:w="916" w:type="dxa"/>
          </w:tcPr>
          <w:p w14:paraId="403B040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27" w:type="dxa"/>
          </w:tcPr>
          <w:p w14:paraId="3315B76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35" w:type="dxa"/>
          </w:tcPr>
          <w:p w14:paraId="632A2C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35" w:type="dxa"/>
          </w:tcPr>
          <w:p w14:paraId="63FC35A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25" w:type="dxa"/>
          </w:tcPr>
          <w:p w14:paraId="5DA226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 w:val="restart"/>
          </w:tcPr>
          <w:p w14:paraId="30ABBB2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МБУ ДО ГЦДО  «Лидер»</w:t>
            </w:r>
          </w:p>
        </w:tc>
        <w:tc>
          <w:tcPr>
            <w:tcW w:w="2505" w:type="dxa"/>
            <w:vMerge w:val="restart"/>
          </w:tcPr>
          <w:p w14:paraId="4737283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Созданы условия для закрепления кадров и повышения престижа профессии педагога</w:t>
            </w:r>
          </w:p>
        </w:tc>
      </w:tr>
      <w:tr w:rsidR="002A0421" w:rsidRPr="00934C49" w14:paraId="1A835F83" w14:textId="77777777" w:rsidTr="00B678FC">
        <w:tc>
          <w:tcPr>
            <w:tcW w:w="2421" w:type="dxa"/>
            <w:vMerge/>
          </w:tcPr>
          <w:p w14:paraId="197BA9B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829E9C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113" w:type="dxa"/>
          </w:tcPr>
          <w:p w14:paraId="3AFA688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33882EA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027" w:type="dxa"/>
          </w:tcPr>
          <w:p w14:paraId="0A7368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35" w:type="dxa"/>
          </w:tcPr>
          <w:p w14:paraId="087B208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35" w:type="dxa"/>
          </w:tcPr>
          <w:p w14:paraId="769BB49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025" w:type="dxa"/>
          </w:tcPr>
          <w:p w14:paraId="4E6B94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1024C4E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6DA2D2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421" w:rsidRPr="00934C49" w14:paraId="73F0AA46" w14:textId="77777777" w:rsidTr="00B678FC">
        <w:tc>
          <w:tcPr>
            <w:tcW w:w="2421" w:type="dxa"/>
            <w:vMerge/>
          </w:tcPr>
          <w:p w14:paraId="3CF3F7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65AE04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</w:tcPr>
          <w:p w14:paraId="175BFD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3F2A6FF4" w14:textId="4E374B5B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506,65</w:t>
            </w:r>
          </w:p>
        </w:tc>
        <w:tc>
          <w:tcPr>
            <w:tcW w:w="1027" w:type="dxa"/>
          </w:tcPr>
          <w:p w14:paraId="5A15B636" w14:textId="08691AF8" w:rsidR="002A0421" w:rsidRPr="00934C49" w:rsidRDefault="00744BCF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935" w:type="dxa"/>
          </w:tcPr>
          <w:p w14:paraId="0DFC15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60</w:t>
            </w:r>
          </w:p>
        </w:tc>
        <w:tc>
          <w:tcPr>
            <w:tcW w:w="935" w:type="dxa"/>
          </w:tcPr>
          <w:p w14:paraId="1AE102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60</w:t>
            </w:r>
          </w:p>
        </w:tc>
        <w:tc>
          <w:tcPr>
            <w:tcW w:w="1025" w:type="dxa"/>
          </w:tcPr>
          <w:p w14:paraId="4518A356" w14:textId="31FE3E61" w:rsidR="002A0421" w:rsidRPr="00934C49" w:rsidRDefault="00E72700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640,15</w:t>
            </w:r>
          </w:p>
        </w:tc>
        <w:tc>
          <w:tcPr>
            <w:tcW w:w="1911" w:type="dxa"/>
            <w:vMerge/>
          </w:tcPr>
          <w:p w14:paraId="5D3EE2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07D59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CD24E67" w14:textId="77777777" w:rsidTr="00B678FC">
        <w:tc>
          <w:tcPr>
            <w:tcW w:w="2421" w:type="dxa"/>
            <w:vMerge/>
          </w:tcPr>
          <w:p w14:paraId="72C127F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726A4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113" w:type="dxa"/>
          </w:tcPr>
          <w:p w14:paraId="208047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744653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48FF315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0113D12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704BD87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28BC9E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670E2D3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5E8BE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4D29C9A" w14:textId="77777777" w:rsidTr="00B678FC">
        <w:tc>
          <w:tcPr>
            <w:tcW w:w="2421" w:type="dxa"/>
            <w:vMerge/>
          </w:tcPr>
          <w:p w14:paraId="5B16A68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EFF4C1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7317711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655A4B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54117C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3DE016E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58DB6E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752D719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6B6A86B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70BE04F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82D8827" w14:textId="77777777" w:rsidTr="00B678FC">
        <w:tc>
          <w:tcPr>
            <w:tcW w:w="2421" w:type="dxa"/>
            <w:vMerge/>
          </w:tcPr>
          <w:p w14:paraId="5ECEA4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886B3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229A6D2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195AC152" w14:textId="3CD13769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506,65</w:t>
            </w:r>
          </w:p>
        </w:tc>
        <w:tc>
          <w:tcPr>
            <w:tcW w:w="1027" w:type="dxa"/>
          </w:tcPr>
          <w:p w14:paraId="49B73131" w14:textId="7DFE8C1A" w:rsidR="002A0421" w:rsidRPr="00934C49" w:rsidRDefault="00744BCF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935" w:type="dxa"/>
          </w:tcPr>
          <w:p w14:paraId="13E70CC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60</w:t>
            </w:r>
          </w:p>
        </w:tc>
        <w:tc>
          <w:tcPr>
            <w:tcW w:w="935" w:type="dxa"/>
          </w:tcPr>
          <w:p w14:paraId="21E2F2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60</w:t>
            </w:r>
          </w:p>
        </w:tc>
        <w:tc>
          <w:tcPr>
            <w:tcW w:w="1025" w:type="dxa"/>
          </w:tcPr>
          <w:p w14:paraId="1A89BCFA" w14:textId="2AF64FE6" w:rsidR="002A0421" w:rsidRPr="00934C49" w:rsidRDefault="00E72700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640,15</w:t>
            </w:r>
          </w:p>
        </w:tc>
        <w:tc>
          <w:tcPr>
            <w:tcW w:w="1911" w:type="dxa"/>
            <w:vMerge/>
          </w:tcPr>
          <w:p w14:paraId="31238B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3B9D2F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60FBAB2" w14:textId="77777777" w:rsidTr="00B678FC">
        <w:tc>
          <w:tcPr>
            <w:tcW w:w="2421" w:type="dxa"/>
            <w:vMerge/>
          </w:tcPr>
          <w:p w14:paraId="25CD037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50A57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</w:tcPr>
          <w:p w14:paraId="38C4F15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766C00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28601E4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0A75D62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5A603B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2CE86F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6C0A3E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601D7B4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CCAE4FE" w14:textId="77777777" w:rsidTr="00B678FC">
        <w:tc>
          <w:tcPr>
            <w:tcW w:w="2421" w:type="dxa"/>
            <w:vMerge w:val="restart"/>
          </w:tcPr>
          <w:p w14:paraId="047A1F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4.3 компенсационные выплаты сотрудникам дошкольных образовательных учреждений за часть родительской платы за присмотр и уход в ДОУ</w:t>
            </w:r>
          </w:p>
        </w:tc>
        <w:tc>
          <w:tcPr>
            <w:tcW w:w="1808" w:type="dxa"/>
          </w:tcPr>
          <w:p w14:paraId="5C1072C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113" w:type="dxa"/>
          </w:tcPr>
          <w:p w14:paraId="7E0FAB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16" w:type="dxa"/>
          </w:tcPr>
          <w:p w14:paraId="3A28009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027" w:type="dxa"/>
          </w:tcPr>
          <w:p w14:paraId="2BAAC5A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35" w:type="dxa"/>
          </w:tcPr>
          <w:p w14:paraId="516E08C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35" w:type="dxa"/>
          </w:tcPr>
          <w:p w14:paraId="0553F4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025" w:type="dxa"/>
          </w:tcPr>
          <w:p w14:paraId="00E2C73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 w:val="restart"/>
          </w:tcPr>
          <w:p w14:paraId="17008C87" w14:textId="77777777" w:rsidR="002A0421" w:rsidRPr="00934C49" w:rsidRDefault="002A0421" w:rsidP="002A0421">
            <w:pPr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Дошкольные организации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14:paraId="0B1BD5D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 w:val="restart"/>
          </w:tcPr>
          <w:p w14:paraId="45E739F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Созданы условия для закрепления кадров</w:t>
            </w:r>
          </w:p>
          <w:p w14:paraId="52A771F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155р*22дн*12мес*35чел</w:t>
            </w:r>
          </w:p>
        </w:tc>
      </w:tr>
      <w:tr w:rsidR="002A0421" w:rsidRPr="00934C49" w14:paraId="0ABDFBB2" w14:textId="77777777" w:rsidTr="00B678FC">
        <w:tc>
          <w:tcPr>
            <w:tcW w:w="2421" w:type="dxa"/>
            <w:vMerge/>
          </w:tcPr>
          <w:p w14:paraId="0EBFD8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0D5834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113" w:type="dxa"/>
          </w:tcPr>
          <w:p w14:paraId="4A1A0C7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645D0AC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1027" w:type="dxa"/>
          </w:tcPr>
          <w:p w14:paraId="607303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935" w:type="dxa"/>
          </w:tcPr>
          <w:p w14:paraId="3762E0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935" w:type="dxa"/>
          </w:tcPr>
          <w:p w14:paraId="6749422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0,155</w:t>
            </w:r>
          </w:p>
        </w:tc>
        <w:tc>
          <w:tcPr>
            <w:tcW w:w="1025" w:type="dxa"/>
          </w:tcPr>
          <w:p w14:paraId="007B38E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1243610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3DEEBC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113F5B64" w14:textId="77777777" w:rsidTr="00B678FC">
        <w:tc>
          <w:tcPr>
            <w:tcW w:w="2421" w:type="dxa"/>
            <w:vMerge/>
          </w:tcPr>
          <w:p w14:paraId="356D8FA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72D48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</w:tcPr>
          <w:p w14:paraId="2F50696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3AE758B9" w14:textId="166602F4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838,9</w:t>
            </w:r>
          </w:p>
        </w:tc>
        <w:tc>
          <w:tcPr>
            <w:tcW w:w="1027" w:type="dxa"/>
          </w:tcPr>
          <w:p w14:paraId="58438AAC" w14:textId="121DFE20" w:rsidR="002A0421" w:rsidRPr="00934C49" w:rsidRDefault="00744BCF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1156,7</w:t>
            </w:r>
          </w:p>
        </w:tc>
        <w:tc>
          <w:tcPr>
            <w:tcW w:w="935" w:type="dxa"/>
          </w:tcPr>
          <w:p w14:paraId="322BBDA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1432,2</w:t>
            </w:r>
          </w:p>
        </w:tc>
        <w:tc>
          <w:tcPr>
            <w:tcW w:w="935" w:type="dxa"/>
          </w:tcPr>
          <w:p w14:paraId="531883D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1432,2</w:t>
            </w:r>
          </w:p>
        </w:tc>
        <w:tc>
          <w:tcPr>
            <w:tcW w:w="1025" w:type="dxa"/>
          </w:tcPr>
          <w:p w14:paraId="6E86C1D1" w14:textId="5AA772F9" w:rsidR="002A0421" w:rsidRPr="00934C49" w:rsidRDefault="00E72700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4910</w:t>
            </w:r>
          </w:p>
        </w:tc>
        <w:tc>
          <w:tcPr>
            <w:tcW w:w="1911" w:type="dxa"/>
            <w:vMerge/>
          </w:tcPr>
          <w:p w14:paraId="42C672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22930B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163A925" w14:textId="77777777" w:rsidTr="00B678FC">
        <w:tc>
          <w:tcPr>
            <w:tcW w:w="2421" w:type="dxa"/>
            <w:vMerge/>
          </w:tcPr>
          <w:p w14:paraId="46A1BC8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5CB7A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113" w:type="dxa"/>
          </w:tcPr>
          <w:p w14:paraId="2A2309E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1D3F7F8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280CB9C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0B410A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593D85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2840229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3F7CA60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BFAD90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02A59B64" w14:textId="77777777" w:rsidTr="00B678FC">
        <w:tc>
          <w:tcPr>
            <w:tcW w:w="2421" w:type="dxa"/>
            <w:vMerge/>
          </w:tcPr>
          <w:p w14:paraId="775CC99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DAF1E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0244CE7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24B17D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481743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3F7426B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5FDD7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5643285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696F95E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78D79CC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24C0C" w:rsidRPr="00934C49" w14:paraId="1768A414" w14:textId="77777777" w:rsidTr="00B678FC">
        <w:tc>
          <w:tcPr>
            <w:tcW w:w="2421" w:type="dxa"/>
            <w:vMerge/>
          </w:tcPr>
          <w:p w14:paraId="264707CC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E02E6FF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20646C80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47A33641" w14:textId="61F15019" w:rsidR="00224C0C" w:rsidRPr="00934C49" w:rsidRDefault="000F6B1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838,9</w:t>
            </w:r>
          </w:p>
        </w:tc>
        <w:tc>
          <w:tcPr>
            <w:tcW w:w="1027" w:type="dxa"/>
          </w:tcPr>
          <w:p w14:paraId="5B652797" w14:textId="4F855551" w:rsidR="00224C0C" w:rsidRPr="00934C49" w:rsidRDefault="00744BCF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1156,7</w:t>
            </w:r>
          </w:p>
        </w:tc>
        <w:tc>
          <w:tcPr>
            <w:tcW w:w="935" w:type="dxa"/>
          </w:tcPr>
          <w:p w14:paraId="52ACACBD" w14:textId="71BFC26C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1432,2</w:t>
            </w:r>
          </w:p>
        </w:tc>
        <w:tc>
          <w:tcPr>
            <w:tcW w:w="935" w:type="dxa"/>
          </w:tcPr>
          <w:p w14:paraId="456BA32E" w14:textId="6492A58A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1432,2</w:t>
            </w:r>
          </w:p>
        </w:tc>
        <w:tc>
          <w:tcPr>
            <w:tcW w:w="1025" w:type="dxa"/>
          </w:tcPr>
          <w:p w14:paraId="4D5FF15A" w14:textId="17C3B968" w:rsidR="00224C0C" w:rsidRPr="00934C49" w:rsidRDefault="00E72700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4910</w:t>
            </w:r>
          </w:p>
        </w:tc>
        <w:tc>
          <w:tcPr>
            <w:tcW w:w="1911" w:type="dxa"/>
            <w:vMerge/>
          </w:tcPr>
          <w:p w14:paraId="74BAFB22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444147B4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12A6329" w14:textId="77777777" w:rsidTr="00B678FC">
        <w:tc>
          <w:tcPr>
            <w:tcW w:w="2421" w:type="dxa"/>
            <w:vMerge/>
          </w:tcPr>
          <w:p w14:paraId="246B450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42439BA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</w:tcPr>
          <w:p w14:paraId="36B7DA9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4648D8A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73AC285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E93F80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7DA00D5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002BF3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312E569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9BD6076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4DA4131B" w14:textId="77777777" w:rsidTr="00B678FC">
        <w:tc>
          <w:tcPr>
            <w:tcW w:w="2421" w:type="dxa"/>
            <w:vMerge w:val="restart"/>
          </w:tcPr>
          <w:p w14:paraId="622B02FE" w14:textId="782F7A4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4.4</w:t>
            </w:r>
            <w:r w:rsidR="004A7A84"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Компенсация затрат сотрудникам образовательных организаций за наем жилого помещения</w:t>
            </w:r>
          </w:p>
        </w:tc>
        <w:tc>
          <w:tcPr>
            <w:tcW w:w="1808" w:type="dxa"/>
          </w:tcPr>
          <w:p w14:paraId="271EC81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113" w:type="dxa"/>
          </w:tcPr>
          <w:p w14:paraId="62EE802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чел</w:t>
            </w:r>
          </w:p>
        </w:tc>
        <w:tc>
          <w:tcPr>
            <w:tcW w:w="916" w:type="dxa"/>
          </w:tcPr>
          <w:p w14:paraId="72B65C2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027" w:type="dxa"/>
          </w:tcPr>
          <w:p w14:paraId="58FA79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35" w:type="dxa"/>
          </w:tcPr>
          <w:p w14:paraId="1C13C67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35" w:type="dxa"/>
          </w:tcPr>
          <w:p w14:paraId="3DB2A2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025" w:type="dxa"/>
          </w:tcPr>
          <w:p w14:paraId="0921E93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 w:val="restart"/>
          </w:tcPr>
          <w:p w14:paraId="74FCD1D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Школы, детские сады, МБУ ДО ДШИ, МБУ ДО ГЦДО «Лидер», МКУ Центр «Вера»</w:t>
            </w:r>
          </w:p>
        </w:tc>
        <w:tc>
          <w:tcPr>
            <w:tcW w:w="2505" w:type="dxa"/>
            <w:vMerge w:val="restart"/>
          </w:tcPr>
          <w:p w14:paraId="220C519F" w14:textId="6B8E8576" w:rsidR="002A0421" w:rsidRPr="00934C49" w:rsidRDefault="000C554B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C49">
              <w:rPr>
                <w:rFonts w:ascii="Times New Roman" w:hAnsi="Times New Roman" w:cs="Times New Roman"/>
              </w:rPr>
              <w:t xml:space="preserve">постановление администрации города Оби Новосибирской области от 18.10.2024 №1352 «Об утверждении Порядка и условий назначения и выплаты денежной </w:t>
            </w:r>
            <w:r w:rsidRPr="00934C49">
              <w:rPr>
                <w:rFonts w:ascii="Times New Roman" w:hAnsi="Times New Roman" w:cs="Times New Roman"/>
              </w:rPr>
              <w:lastRenderedPageBreak/>
              <w:t>компенсации за наем (поднаем) жилых помещений педагогическим работникам муниципальных образовательных учреждений города Оби Новосибирской области», в редакции от 11.09.2025г постановление №991</w:t>
            </w:r>
          </w:p>
        </w:tc>
      </w:tr>
      <w:tr w:rsidR="002A0421" w:rsidRPr="00934C49" w14:paraId="3AC2F211" w14:textId="77777777" w:rsidTr="00B678FC">
        <w:tc>
          <w:tcPr>
            <w:tcW w:w="2421" w:type="dxa"/>
            <w:vMerge/>
          </w:tcPr>
          <w:p w14:paraId="2A7DE4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AB5C4B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113" w:type="dxa"/>
          </w:tcPr>
          <w:p w14:paraId="6A48BC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036DDB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27" w:type="dxa"/>
          </w:tcPr>
          <w:p w14:paraId="288B8AE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35" w:type="dxa"/>
          </w:tcPr>
          <w:p w14:paraId="0C5DB1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35" w:type="dxa"/>
          </w:tcPr>
          <w:p w14:paraId="017C55B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25" w:type="dxa"/>
          </w:tcPr>
          <w:p w14:paraId="19F1AB7F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674CE25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0B93A8E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077256F" w14:textId="77777777" w:rsidTr="00B678FC">
        <w:tc>
          <w:tcPr>
            <w:tcW w:w="2421" w:type="dxa"/>
            <w:vMerge/>
          </w:tcPr>
          <w:p w14:paraId="63CD5BB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843E6F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</w:tcPr>
          <w:p w14:paraId="3FFFDAF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557FCB4F" w14:textId="490A57D5" w:rsidR="002A0421" w:rsidRPr="00934C49" w:rsidRDefault="000F6B1C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276,5</w:t>
            </w:r>
          </w:p>
        </w:tc>
        <w:tc>
          <w:tcPr>
            <w:tcW w:w="1027" w:type="dxa"/>
          </w:tcPr>
          <w:p w14:paraId="22A77B87" w14:textId="2229AECB" w:rsidR="002A0421" w:rsidRPr="00934C49" w:rsidRDefault="00744BCF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2184</w:t>
            </w:r>
          </w:p>
        </w:tc>
        <w:tc>
          <w:tcPr>
            <w:tcW w:w="935" w:type="dxa"/>
          </w:tcPr>
          <w:p w14:paraId="0E3ABE1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2100</w:t>
            </w:r>
          </w:p>
        </w:tc>
        <w:tc>
          <w:tcPr>
            <w:tcW w:w="935" w:type="dxa"/>
          </w:tcPr>
          <w:p w14:paraId="7E9C30BA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2100</w:t>
            </w:r>
          </w:p>
        </w:tc>
        <w:tc>
          <w:tcPr>
            <w:tcW w:w="1025" w:type="dxa"/>
          </w:tcPr>
          <w:p w14:paraId="490659BD" w14:textId="6ADA539A" w:rsidR="002A0421" w:rsidRPr="00934C49" w:rsidRDefault="00E72700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6816,5</w:t>
            </w:r>
          </w:p>
        </w:tc>
        <w:tc>
          <w:tcPr>
            <w:tcW w:w="1911" w:type="dxa"/>
            <w:vMerge/>
          </w:tcPr>
          <w:p w14:paraId="13AD7F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01FD60C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7726E3D2" w14:textId="77777777" w:rsidTr="00B678FC">
        <w:tc>
          <w:tcPr>
            <w:tcW w:w="2421" w:type="dxa"/>
            <w:vMerge/>
          </w:tcPr>
          <w:p w14:paraId="25E3FD6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67E10F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113" w:type="dxa"/>
          </w:tcPr>
          <w:p w14:paraId="1D5CDF4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0EEF0FC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043BE184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0847313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E38B20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50135BB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11B3324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29CDF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8BAA24C" w14:textId="77777777" w:rsidTr="00B678FC">
        <w:tc>
          <w:tcPr>
            <w:tcW w:w="2421" w:type="dxa"/>
            <w:vMerge/>
          </w:tcPr>
          <w:p w14:paraId="29FEDC2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150E7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07DCC4E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3B79EEA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4FC4C99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4B759E2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7A41669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3A0A2EB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33AFC7D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7991C83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24C0C" w:rsidRPr="00934C49" w14:paraId="63FD61A0" w14:textId="77777777" w:rsidTr="00B678FC">
        <w:tc>
          <w:tcPr>
            <w:tcW w:w="2421" w:type="dxa"/>
            <w:vMerge/>
          </w:tcPr>
          <w:p w14:paraId="5AF11FFD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F6519B4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149804B5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26F9400A" w14:textId="2F6E7101" w:rsidR="00224C0C" w:rsidRPr="00934C49" w:rsidRDefault="005E6783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1090</w:t>
            </w:r>
          </w:p>
        </w:tc>
        <w:tc>
          <w:tcPr>
            <w:tcW w:w="1027" w:type="dxa"/>
          </w:tcPr>
          <w:p w14:paraId="431A8085" w14:textId="1D1EEB25" w:rsidR="00224C0C" w:rsidRPr="00934C49" w:rsidRDefault="00744BCF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2184</w:t>
            </w:r>
          </w:p>
        </w:tc>
        <w:tc>
          <w:tcPr>
            <w:tcW w:w="935" w:type="dxa"/>
          </w:tcPr>
          <w:p w14:paraId="6AC153B1" w14:textId="1176D47F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935" w:type="dxa"/>
          </w:tcPr>
          <w:p w14:paraId="15B4A44A" w14:textId="489117F5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025" w:type="dxa"/>
          </w:tcPr>
          <w:p w14:paraId="4E0F6F71" w14:textId="7471C06F" w:rsidR="00224C0C" w:rsidRPr="00934C49" w:rsidRDefault="00E72700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6816,5</w:t>
            </w:r>
          </w:p>
        </w:tc>
        <w:tc>
          <w:tcPr>
            <w:tcW w:w="1911" w:type="dxa"/>
            <w:vMerge/>
          </w:tcPr>
          <w:p w14:paraId="4133239C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61E9DE2D" w14:textId="77777777" w:rsidR="00224C0C" w:rsidRPr="00934C49" w:rsidRDefault="00224C0C" w:rsidP="00224C0C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5D93BF3A" w14:textId="77777777" w:rsidTr="00B678FC">
        <w:tc>
          <w:tcPr>
            <w:tcW w:w="2421" w:type="dxa"/>
            <w:vMerge/>
          </w:tcPr>
          <w:p w14:paraId="0A972BF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47D76D8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</w:tcPr>
          <w:p w14:paraId="3C452272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4347516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220B6631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A5C23F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BDD97F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6F1BF6F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1EDEFEF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6BE8D080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28FED8DF" w14:textId="77777777" w:rsidTr="00B678FC">
        <w:tc>
          <w:tcPr>
            <w:tcW w:w="2421" w:type="dxa"/>
            <w:vMerge/>
          </w:tcPr>
          <w:p w14:paraId="021318F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1B2426E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1EAB495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2C2A1F4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66FE738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4AA2FD99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9E7C49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7B6D2E1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268F124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9BC5467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319E" w:rsidRPr="00934C49" w14:paraId="20371095" w14:textId="77777777" w:rsidTr="00B678FC">
        <w:tc>
          <w:tcPr>
            <w:tcW w:w="2421" w:type="dxa"/>
            <w:vMerge/>
          </w:tcPr>
          <w:p w14:paraId="53D2BA9A" w14:textId="77777777" w:rsidR="0092319E" w:rsidRPr="00934C49" w:rsidRDefault="0092319E" w:rsidP="0092319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64D8CBF" w14:textId="77777777" w:rsidR="0092319E" w:rsidRPr="00934C49" w:rsidRDefault="0092319E" w:rsidP="0092319E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781D5D51" w14:textId="77777777" w:rsidR="0092319E" w:rsidRPr="00934C49" w:rsidRDefault="0092319E" w:rsidP="0092319E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1991D5C7" w14:textId="58D4D550" w:rsidR="0092319E" w:rsidRPr="00934C49" w:rsidRDefault="005E6783" w:rsidP="0092319E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1090</w:t>
            </w:r>
          </w:p>
        </w:tc>
        <w:tc>
          <w:tcPr>
            <w:tcW w:w="1027" w:type="dxa"/>
          </w:tcPr>
          <w:p w14:paraId="0AC2F5C2" w14:textId="04054AEC" w:rsidR="0092319E" w:rsidRPr="00934C49" w:rsidRDefault="00744BCF" w:rsidP="0092319E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2184</w:t>
            </w:r>
          </w:p>
        </w:tc>
        <w:tc>
          <w:tcPr>
            <w:tcW w:w="935" w:type="dxa"/>
          </w:tcPr>
          <w:p w14:paraId="745ACB5F" w14:textId="0C262BFB" w:rsidR="0092319E" w:rsidRPr="00934C49" w:rsidRDefault="0092319E" w:rsidP="0092319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935" w:type="dxa"/>
          </w:tcPr>
          <w:p w14:paraId="5A38E8AE" w14:textId="40EFD8F9" w:rsidR="0092319E" w:rsidRPr="00934C49" w:rsidRDefault="0092319E" w:rsidP="0092319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025" w:type="dxa"/>
          </w:tcPr>
          <w:p w14:paraId="54434E13" w14:textId="356A05C8" w:rsidR="0092319E" w:rsidRPr="00934C49" w:rsidRDefault="00E72700" w:rsidP="0092319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6816,5</w:t>
            </w:r>
          </w:p>
        </w:tc>
        <w:tc>
          <w:tcPr>
            <w:tcW w:w="1911" w:type="dxa"/>
            <w:vMerge/>
          </w:tcPr>
          <w:p w14:paraId="35171A33" w14:textId="77777777" w:rsidR="0092319E" w:rsidRPr="00934C49" w:rsidRDefault="0092319E" w:rsidP="0092319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254F490" w14:textId="77777777" w:rsidR="0092319E" w:rsidRPr="00934C49" w:rsidRDefault="0092319E" w:rsidP="0092319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0421" w:rsidRPr="00934C49" w14:paraId="689E470C" w14:textId="77777777" w:rsidTr="00B678FC">
        <w:trPr>
          <w:trHeight w:val="629"/>
        </w:trPr>
        <w:tc>
          <w:tcPr>
            <w:tcW w:w="2421" w:type="dxa"/>
            <w:vMerge/>
          </w:tcPr>
          <w:p w14:paraId="7B83D68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BCAE8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1113" w:type="dxa"/>
          </w:tcPr>
          <w:p w14:paraId="02517A1C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0AC626CB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6ECAEA1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7982D1CD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AB7A09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6198386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27B81A03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CCABC15" w14:textId="77777777" w:rsidR="002A0421" w:rsidRPr="00934C49" w:rsidRDefault="002A0421" w:rsidP="002A0421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A29" w:rsidRPr="00934C49" w14:paraId="0CD5E3E7" w14:textId="77777777" w:rsidTr="00B678FC">
        <w:trPr>
          <w:trHeight w:val="1338"/>
        </w:trPr>
        <w:tc>
          <w:tcPr>
            <w:tcW w:w="2421" w:type="dxa"/>
          </w:tcPr>
          <w:p w14:paraId="6B4B359B" w14:textId="73D278FF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4.5 компенсация молодым специалистам первые три года работы</w:t>
            </w:r>
          </w:p>
        </w:tc>
        <w:tc>
          <w:tcPr>
            <w:tcW w:w="1808" w:type="dxa"/>
          </w:tcPr>
          <w:p w14:paraId="3F547D29" w14:textId="07C75A0D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113" w:type="dxa"/>
          </w:tcPr>
          <w:p w14:paraId="27525F7E" w14:textId="05D646D2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16" w:type="dxa"/>
          </w:tcPr>
          <w:p w14:paraId="1E263732" w14:textId="08678C35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7" w:type="dxa"/>
          </w:tcPr>
          <w:p w14:paraId="3B204B83" w14:textId="077A7D49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" w:type="dxa"/>
          </w:tcPr>
          <w:p w14:paraId="60FDABF7" w14:textId="01251D8F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" w:type="dxa"/>
          </w:tcPr>
          <w:p w14:paraId="7EBB1897" w14:textId="07EBA7BB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5" w:type="dxa"/>
          </w:tcPr>
          <w:p w14:paraId="6AAB4E57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</w:tcPr>
          <w:p w14:paraId="48E9589D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</w:tcPr>
          <w:p w14:paraId="3AF96649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A29" w:rsidRPr="00934C49" w14:paraId="6B4B94EA" w14:textId="77777777" w:rsidTr="00B678FC">
        <w:trPr>
          <w:trHeight w:val="409"/>
        </w:trPr>
        <w:tc>
          <w:tcPr>
            <w:tcW w:w="2421" w:type="dxa"/>
          </w:tcPr>
          <w:p w14:paraId="460F81AC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BEE8FC1" w14:textId="768E6DEC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Стоимость единицы</w:t>
            </w:r>
          </w:p>
        </w:tc>
        <w:tc>
          <w:tcPr>
            <w:tcW w:w="1113" w:type="dxa"/>
          </w:tcPr>
          <w:p w14:paraId="6A0DCB02" w14:textId="511BFCE5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Тыс.руб</w:t>
            </w:r>
          </w:p>
        </w:tc>
        <w:tc>
          <w:tcPr>
            <w:tcW w:w="916" w:type="dxa"/>
          </w:tcPr>
          <w:p w14:paraId="2E31FB25" w14:textId="39C1ACB1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1027" w:type="dxa"/>
          </w:tcPr>
          <w:p w14:paraId="4E7C981A" w14:textId="560AD16D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935" w:type="dxa"/>
          </w:tcPr>
          <w:p w14:paraId="1CE3F93C" w14:textId="7811153E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935" w:type="dxa"/>
          </w:tcPr>
          <w:p w14:paraId="70DD39D4" w14:textId="4268D2C6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1025" w:type="dxa"/>
          </w:tcPr>
          <w:p w14:paraId="72005B58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</w:tcPr>
          <w:p w14:paraId="12BD3D60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</w:tcPr>
          <w:p w14:paraId="00E84FD7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A29" w:rsidRPr="00934C49" w14:paraId="2E81A3E8" w14:textId="77777777" w:rsidTr="00B678FC">
        <w:trPr>
          <w:trHeight w:val="445"/>
        </w:trPr>
        <w:tc>
          <w:tcPr>
            <w:tcW w:w="2421" w:type="dxa"/>
          </w:tcPr>
          <w:p w14:paraId="704D11A5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7AAD768" w14:textId="4A6ADB75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Сумма затрат, в том числе:</w:t>
            </w:r>
          </w:p>
        </w:tc>
        <w:tc>
          <w:tcPr>
            <w:tcW w:w="1113" w:type="dxa"/>
          </w:tcPr>
          <w:p w14:paraId="5016A359" w14:textId="0071F611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Тыс.руб</w:t>
            </w:r>
          </w:p>
        </w:tc>
        <w:tc>
          <w:tcPr>
            <w:tcW w:w="916" w:type="dxa"/>
          </w:tcPr>
          <w:p w14:paraId="0F855CC2" w14:textId="58C7E392" w:rsidR="00E45A29" w:rsidRPr="00934C49" w:rsidRDefault="005E6783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276,5</w:t>
            </w:r>
          </w:p>
        </w:tc>
        <w:tc>
          <w:tcPr>
            <w:tcW w:w="1027" w:type="dxa"/>
          </w:tcPr>
          <w:p w14:paraId="0A4446A3" w14:textId="31C6AA09" w:rsidR="00E45A29" w:rsidRPr="00934C49" w:rsidRDefault="00744BCF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35" w:type="dxa"/>
          </w:tcPr>
          <w:p w14:paraId="78568B9E" w14:textId="55D0E495" w:rsidR="00E45A29" w:rsidRPr="00934C49" w:rsidRDefault="00793E72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35" w:type="dxa"/>
          </w:tcPr>
          <w:p w14:paraId="2B371347" w14:textId="155866B3" w:rsidR="00E45A29" w:rsidRPr="00934C49" w:rsidRDefault="00793E72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025" w:type="dxa"/>
          </w:tcPr>
          <w:p w14:paraId="7AEB4D67" w14:textId="324A0014" w:rsidR="00E45A29" w:rsidRPr="00934C49" w:rsidRDefault="00E72700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1372,5</w:t>
            </w:r>
          </w:p>
        </w:tc>
        <w:tc>
          <w:tcPr>
            <w:tcW w:w="1911" w:type="dxa"/>
          </w:tcPr>
          <w:p w14:paraId="3005549E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</w:tcPr>
          <w:p w14:paraId="578BEFF6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A29" w:rsidRPr="00934C49" w14:paraId="529FD9BC" w14:textId="77777777" w:rsidTr="00B678FC">
        <w:trPr>
          <w:trHeight w:val="352"/>
        </w:trPr>
        <w:tc>
          <w:tcPr>
            <w:tcW w:w="2421" w:type="dxa"/>
          </w:tcPr>
          <w:p w14:paraId="2F913A1C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716F1D7C" w14:textId="0943AFA5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3" w:type="dxa"/>
          </w:tcPr>
          <w:p w14:paraId="4ECB0BAB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5E8B6F11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2630D81D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3ADF8A75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CCF6DA4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2CADFCD4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</w:tcPr>
          <w:p w14:paraId="29C91919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</w:tcPr>
          <w:p w14:paraId="22D4A3E2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A29" w:rsidRPr="00934C49" w14:paraId="08AF8A9F" w14:textId="77777777" w:rsidTr="00B678FC">
        <w:trPr>
          <w:trHeight w:val="516"/>
        </w:trPr>
        <w:tc>
          <w:tcPr>
            <w:tcW w:w="2421" w:type="dxa"/>
          </w:tcPr>
          <w:p w14:paraId="51078A8B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295AEA56" w14:textId="04B5FB0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3" w:type="dxa"/>
          </w:tcPr>
          <w:p w14:paraId="1FDCB80A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718D2674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4F0933A4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F0EEC07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A818D06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070C2023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</w:tcPr>
          <w:p w14:paraId="773982FA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</w:tcPr>
          <w:p w14:paraId="7462ADB9" w14:textId="77777777" w:rsidR="00E45A29" w:rsidRPr="00934C49" w:rsidRDefault="00E45A29" w:rsidP="00E45A29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7F36" w:rsidRPr="00934C49" w14:paraId="3CFF30F4" w14:textId="77777777" w:rsidTr="00B678FC">
        <w:trPr>
          <w:trHeight w:val="516"/>
        </w:trPr>
        <w:tc>
          <w:tcPr>
            <w:tcW w:w="2421" w:type="dxa"/>
          </w:tcPr>
          <w:p w14:paraId="11D85893" w14:textId="77777777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3CAA7F1" w14:textId="546BE3DA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13" w:type="dxa"/>
          </w:tcPr>
          <w:p w14:paraId="0099864C" w14:textId="4A1117C2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Тыс.руб</w:t>
            </w:r>
          </w:p>
        </w:tc>
        <w:tc>
          <w:tcPr>
            <w:tcW w:w="916" w:type="dxa"/>
          </w:tcPr>
          <w:p w14:paraId="1CC1B880" w14:textId="0870DD29" w:rsidR="00B27F36" w:rsidRPr="00934C49" w:rsidRDefault="005E6783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276,5</w:t>
            </w:r>
          </w:p>
        </w:tc>
        <w:tc>
          <w:tcPr>
            <w:tcW w:w="1027" w:type="dxa"/>
          </w:tcPr>
          <w:p w14:paraId="4ECFC464" w14:textId="0A776374" w:rsidR="00B27F36" w:rsidRPr="00934C49" w:rsidRDefault="00744BCF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35" w:type="dxa"/>
          </w:tcPr>
          <w:p w14:paraId="13AE1705" w14:textId="0CFCDACF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35" w:type="dxa"/>
          </w:tcPr>
          <w:p w14:paraId="18B5DF27" w14:textId="7C3F271D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025" w:type="dxa"/>
          </w:tcPr>
          <w:p w14:paraId="143EA7D3" w14:textId="7B2018C2" w:rsidR="00B27F36" w:rsidRPr="00934C49" w:rsidRDefault="00E72700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1372,5</w:t>
            </w:r>
          </w:p>
        </w:tc>
        <w:tc>
          <w:tcPr>
            <w:tcW w:w="1911" w:type="dxa"/>
          </w:tcPr>
          <w:p w14:paraId="42B8F629" w14:textId="77777777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</w:tcPr>
          <w:p w14:paraId="4CC858B0" w14:textId="77777777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4EF3E888" w14:textId="77777777" w:rsidTr="00B678FC">
        <w:trPr>
          <w:trHeight w:val="516"/>
        </w:trPr>
        <w:tc>
          <w:tcPr>
            <w:tcW w:w="2421" w:type="dxa"/>
            <w:vMerge w:val="restart"/>
          </w:tcPr>
          <w:p w14:paraId="087E7FDD" w14:textId="21D4CCE4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4.6. Меры материального стимулирования (стипендия) гражданину, заключившему </w:t>
            </w: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договор о целевом обучении  в ВУЗе с организацией города Оби Новосибирской области, Учредителем которой является администрация города Оби Новосибирской области</w:t>
            </w:r>
          </w:p>
        </w:tc>
        <w:tc>
          <w:tcPr>
            <w:tcW w:w="1808" w:type="dxa"/>
          </w:tcPr>
          <w:p w14:paraId="77FBFC53" w14:textId="6702B698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lastRenderedPageBreak/>
              <w:t>количество</w:t>
            </w:r>
          </w:p>
        </w:tc>
        <w:tc>
          <w:tcPr>
            <w:tcW w:w="1113" w:type="dxa"/>
          </w:tcPr>
          <w:p w14:paraId="190C0174" w14:textId="6E23C9C5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16" w:type="dxa"/>
          </w:tcPr>
          <w:p w14:paraId="7CA07802" w14:textId="6E0081A0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7" w:type="dxa"/>
          </w:tcPr>
          <w:p w14:paraId="3328DFC3" w14:textId="2479C918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" w:type="dxa"/>
          </w:tcPr>
          <w:p w14:paraId="421CF935" w14:textId="6F245BD5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" w:type="dxa"/>
          </w:tcPr>
          <w:p w14:paraId="6C913706" w14:textId="60E3EA78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5" w:type="dxa"/>
          </w:tcPr>
          <w:p w14:paraId="19F8DA0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 w:val="restart"/>
          </w:tcPr>
          <w:p w14:paraId="7AD18B05" w14:textId="009B7184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Организация города Оби Новосибирской области, заключившая договор о целевом обучении</w:t>
            </w:r>
          </w:p>
        </w:tc>
        <w:tc>
          <w:tcPr>
            <w:tcW w:w="2505" w:type="dxa"/>
            <w:vMerge w:val="restart"/>
          </w:tcPr>
          <w:p w14:paraId="53CF3367" w14:textId="3113E935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 xml:space="preserve">Постановление Правительства РФ от 27.04.2024г №555 «О целевом обучении по образовательным программам среднего профессионального и </w:t>
            </w:r>
            <w:r w:rsidRPr="00934C49">
              <w:rPr>
                <w:rFonts w:ascii="Times New Roman" w:hAnsi="Times New Roman" w:cs="Times New Roman"/>
                <w:lang w:eastAsia="ar-SA"/>
              </w:rPr>
              <w:lastRenderedPageBreak/>
              <w:t xml:space="preserve">высшего  образования», Постановление Правительства от 17.12.20216г №1390 «О формировании стипендиального фонда». </w:t>
            </w:r>
          </w:p>
        </w:tc>
      </w:tr>
      <w:tr w:rsidR="007175EA" w:rsidRPr="00934C49" w14:paraId="1BFA1EFC" w14:textId="77777777" w:rsidTr="00B678FC">
        <w:trPr>
          <w:trHeight w:val="516"/>
        </w:trPr>
        <w:tc>
          <w:tcPr>
            <w:tcW w:w="2421" w:type="dxa"/>
            <w:vMerge/>
          </w:tcPr>
          <w:p w14:paraId="473BC664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B36B3FB" w14:textId="22A6F39C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Стоимость единицы</w:t>
            </w:r>
          </w:p>
        </w:tc>
        <w:tc>
          <w:tcPr>
            <w:tcW w:w="1113" w:type="dxa"/>
          </w:tcPr>
          <w:p w14:paraId="5CA3933A" w14:textId="79DC5E5E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Тыс.руб</w:t>
            </w:r>
          </w:p>
        </w:tc>
        <w:tc>
          <w:tcPr>
            <w:tcW w:w="916" w:type="dxa"/>
          </w:tcPr>
          <w:p w14:paraId="0A53F942" w14:textId="161D2CEB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1027" w:type="dxa"/>
          </w:tcPr>
          <w:p w14:paraId="528DFCA4" w14:textId="7850F515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935" w:type="dxa"/>
          </w:tcPr>
          <w:p w14:paraId="2C220B1A" w14:textId="54D70BEE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935" w:type="dxa"/>
          </w:tcPr>
          <w:p w14:paraId="3110B106" w14:textId="58F1997A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2,6375</w:t>
            </w:r>
          </w:p>
        </w:tc>
        <w:tc>
          <w:tcPr>
            <w:tcW w:w="1025" w:type="dxa"/>
          </w:tcPr>
          <w:p w14:paraId="6863FF14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5F3DA28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A918723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28E9F1DF" w14:textId="77777777" w:rsidTr="00B678FC">
        <w:trPr>
          <w:trHeight w:val="516"/>
        </w:trPr>
        <w:tc>
          <w:tcPr>
            <w:tcW w:w="2421" w:type="dxa"/>
            <w:vMerge/>
          </w:tcPr>
          <w:p w14:paraId="78631C55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D42EC9B" w14:textId="4799CC5D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Сумма затрат, в том числе:</w:t>
            </w:r>
          </w:p>
        </w:tc>
        <w:tc>
          <w:tcPr>
            <w:tcW w:w="1113" w:type="dxa"/>
          </w:tcPr>
          <w:p w14:paraId="5B7BB65F" w14:textId="7241ECF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Тыс.руб</w:t>
            </w:r>
          </w:p>
        </w:tc>
        <w:tc>
          <w:tcPr>
            <w:tcW w:w="916" w:type="dxa"/>
          </w:tcPr>
          <w:p w14:paraId="34103FF7" w14:textId="78DEC7E1" w:rsidR="007175EA" w:rsidRPr="00934C49" w:rsidRDefault="005E6783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211,8</w:t>
            </w:r>
          </w:p>
        </w:tc>
        <w:tc>
          <w:tcPr>
            <w:tcW w:w="1027" w:type="dxa"/>
          </w:tcPr>
          <w:p w14:paraId="6E72BE52" w14:textId="2144D951" w:rsidR="007175EA" w:rsidRPr="00934C49" w:rsidRDefault="00744BCF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426,6</w:t>
            </w:r>
          </w:p>
        </w:tc>
        <w:tc>
          <w:tcPr>
            <w:tcW w:w="935" w:type="dxa"/>
          </w:tcPr>
          <w:p w14:paraId="42FC3697" w14:textId="12F26B99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284,85</w:t>
            </w:r>
          </w:p>
        </w:tc>
        <w:tc>
          <w:tcPr>
            <w:tcW w:w="935" w:type="dxa"/>
          </w:tcPr>
          <w:p w14:paraId="60C720C9" w14:textId="7916987B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284,85</w:t>
            </w:r>
          </w:p>
        </w:tc>
        <w:tc>
          <w:tcPr>
            <w:tcW w:w="1025" w:type="dxa"/>
          </w:tcPr>
          <w:p w14:paraId="5241A85E" w14:textId="4AFEA6E5" w:rsidR="007175EA" w:rsidRPr="00934C49" w:rsidRDefault="00E72700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1143,3</w:t>
            </w:r>
          </w:p>
        </w:tc>
        <w:tc>
          <w:tcPr>
            <w:tcW w:w="1911" w:type="dxa"/>
            <w:vMerge/>
          </w:tcPr>
          <w:p w14:paraId="3BE506D3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5C439CF9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18872331" w14:textId="77777777" w:rsidTr="00B678FC">
        <w:trPr>
          <w:trHeight w:val="516"/>
        </w:trPr>
        <w:tc>
          <w:tcPr>
            <w:tcW w:w="2421" w:type="dxa"/>
            <w:vMerge/>
          </w:tcPr>
          <w:p w14:paraId="20AAE93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7C2120D" w14:textId="48E60402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3" w:type="dxa"/>
          </w:tcPr>
          <w:p w14:paraId="4B3B52D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3DE65A59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4924EA6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2841B56F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7BDA1D64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79A67CC3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030D335D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C782744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10E13627" w14:textId="77777777" w:rsidTr="00B678FC">
        <w:trPr>
          <w:trHeight w:val="516"/>
        </w:trPr>
        <w:tc>
          <w:tcPr>
            <w:tcW w:w="2421" w:type="dxa"/>
            <w:vMerge/>
          </w:tcPr>
          <w:p w14:paraId="780FBCA9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0EC58753" w14:textId="3B349612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3" w:type="dxa"/>
          </w:tcPr>
          <w:p w14:paraId="4AE52C3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54DEAC4C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7D84C9C8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A3DE641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63B73B54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076BFF0E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55246106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6FAB1212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7F36" w:rsidRPr="00934C49" w14:paraId="1A6F1628" w14:textId="77777777" w:rsidTr="00B678FC">
        <w:trPr>
          <w:trHeight w:val="516"/>
        </w:trPr>
        <w:tc>
          <w:tcPr>
            <w:tcW w:w="2421" w:type="dxa"/>
            <w:vMerge/>
          </w:tcPr>
          <w:p w14:paraId="50DF1F7C" w14:textId="77777777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AC7C140" w14:textId="6B6E061B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13" w:type="dxa"/>
          </w:tcPr>
          <w:p w14:paraId="7C4D689F" w14:textId="76ED2447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Тыс.руб</w:t>
            </w:r>
          </w:p>
        </w:tc>
        <w:tc>
          <w:tcPr>
            <w:tcW w:w="916" w:type="dxa"/>
          </w:tcPr>
          <w:p w14:paraId="40B39AB1" w14:textId="38E3846C" w:rsidR="00B27F36" w:rsidRPr="00934C49" w:rsidRDefault="005E6783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211,8</w:t>
            </w:r>
          </w:p>
        </w:tc>
        <w:tc>
          <w:tcPr>
            <w:tcW w:w="1027" w:type="dxa"/>
          </w:tcPr>
          <w:p w14:paraId="454246C0" w14:textId="3A2E4951" w:rsidR="00B27F36" w:rsidRPr="00934C49" w:rsidRDefault="00744BCF" w:rsidP="00B27F36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426,6</w:t>
            </w:r>
          </w:p>
        </w:tc>
        <w:tc>
          <w:tcPr>
            <w:tcW w:w="935" w:type="dxa"/>
          </w:tcPr>
          <w:p w14:paraId="1AA11469" w14:textId="4266042E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284,85</w:t>
            </w:r>
          </w:p>
        </w:tc>
        <w:tc>
          <w:tcPr>
            <w:tcW w:w="935" w:type="dxa"/>
          </w:tcPr>
          <w:p w14:paraId="3098BFC3" w14:textId="4C479726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284,85</w:t>
            </w:r>
          </w:p>
        </w:tc>
        <w:tc>
          <w:tcPr>
            <w:tcW w:w="1025" w:type="dxa"/>
          </w:tcPr>
          <w:p w14:paraId="6F01577B" w14:textId="27312D8B" w:rsidR="00B27F36" w:rsidRPr="00934C49" w:rsidRDefault="00E72700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1143,3</w:t>
            </w:r>
          </w:p>
        </w:tc>
        <w:tc>
          <w:tcPr>
            <w:tcW w:w="1911" w:type="dxa"/>
            <w:vMerge/>
          </w:tcPr>
          <w:p w14:paraId="2185FA01" w14:textId="77777777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BD4B6A1" w14:textId="77777777" w:rsidR="00B27F36" w:rsidRPr="00934C49" w:rsidRDefault="00B27F36" w:rsidP="00B27F36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4D333FF0" w14:textId="77777777" w:rsidTr="00B678FC">
        <w:trPr>
          <w:trHeight w:val="550"/>
        </w:trPr>
        <w:tc>
          <w:tcPr>
            <w:tcW w:w="2421" w:type="dxa"/>
            <w:vMerge w:val="restart"/>
          </w:tcPr>
          <w:p w14:paraId="1B1873E6" w14:textId="692E8F23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4.7  Мера социальной поддержки по обеспечению питанием отдельных категорий  обучающихся в группах продленного дня.</w:t>
            </w:r>
          </w:p>
        </w:tc>
        <w:tc>
          <w:tcPr>
            <w:tcW w:w="1808" w:type="dxa"/>
          </w:tcPr>
          <w:p w14:paraId="1422FE8C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1113" w:type="dxa"/>
          </w:tcPr>
          <w:p w14:paraId="1D8BF8FC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ед</w:t>
            </w:r>
          </w:p>
        </w:tc>
        <w:tc>
          <w:tcPr>
            <w:tcW w:w="916" w:type="dxa"/>
          </w:tcPr>
          <w:p w14:paraId="1DDB90E6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1027" w:type="dxa"/>
          </w:tcPr>
          <w:p w14:paraId="0B52879F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935" w:type="dxa"/>
          </w:tcPr>
          <w:p w14:paraId="78299DD9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935" w:type="dxa"/>
          </w:tcPr>
          <w:p w14:paraId="6F998BC9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1025" w:type="dxa"/>
          </w:tcPr>
          <w:p w14:paraId="709484E5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 w:val="restart"/>
          </w:tcPr>
          <w:p w14:paraId="0CBB2E2B" w14:textId="2AD5F264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 w:val="restart"/>
          </w:tcPr>
          <w:p w14:paraId="03E6ED88" w14:textId="7A52DB76" w:rsidR="007175EA" w:rsidRPr="00934C49" w:rsidRDefault="00693995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 xml:space="preserve">Постановление администрации г.Оби НСО от </w:t>
            </w:r>
            <w:r w:rsidR="00744BCF" w:rsidRPr="00934C49">
              <w:rPr>
                <w:rFonts w:ascii="Times New Roman" w:hAnsi="Times New Roman" w:cs="Times New Roman"/>
              </w:rPr>
              <w:t>07.07.2026</w:t>
            </w:r>
            <w:r w:rsidRPr="00934C49">
              <w:rPr>
                <w:rFonts w:ascii="Times New Roman" w:hAnsi="Times New Roman" w:cs="Times New Roman"/>
              </w:rPr>
              <w:t>г № 9</w:t>
            </w:r>
            <w:r w:rsidR="00744BCF" w:rsidRPr="00934C49">
              <w:rPr>
                <w:rFonts w:ascii="Times New Roman" w:hAnsi="Times New Roman" w:cs="Times New Roman"/>
              </w:rPr>
              <w:t>53</w:t>
            </w:r>
            <w:r w:rsidRPr="00934C49">
              <w:rPr>
                <w:rFonts w:ascii="Times New Roman" w:hAnsi="Times New Roman" w:cs="Times New Roman"/>
              </w:rPr>
              <w:t xml:space="preserve"> «Об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области»</w:t>
            </w:r>
          </w:p>
        </w:tc>
      </w:tr>
      <w:tr w:rsidR="007175EA" w:rsidRPr="00934C49" w14:paraId="2126C859" w14:textId="77777777" w:rsidTr="00B678FC">
        <w:tc>
          <w:tcPr>
            <w:tcW w:w="2421" w:type="dxa"/>
            <w:vMerge/>
          </w:tcPr>
          <w:p w14:paraId="4228C99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bookmarkStart w:id="2" w:name="_Hlk236734009"/>
          </w:p>
        </w:tc>
        <w:tc>
          <w:tcPr>
            <w:tcW w:w="1808" w:type="dxa"/>
          </w:tcPr>
          <w:p w14:paraId="31CB1CF8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113" w:type="dxa"/>
          </w:tcPr>
          <w:p w14:paraId="582331E1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593D7222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2,6375</w:t>
            </w:r>
          </w:p>
        </w:tc>
        <w:tc>
          <w:tcPr>
            <w:tcW w:w="1027" w:type="dxa"/>
          </w:tcPr>
          <w:p w14:paraId="255063AF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2,6375</w:t>
            </w:r>
          </w:p>
        </w:tc>
        <w:tc>
          <w:tcPr>
            <w:tcW w:w="935" w:type="dxa"/>
          </w:tcPr>
          <w:p w14:paraId="180D088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2,6375</w:t>
            </w:r>
          </w:p>
        </w:tc>
        <w:tc>
          <w:tcPr>
            <w:tcW w:w="935" w:type="dxa"/>
          </w:tcPr>
          <w:p w14:paraId="470D796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2,6375</w:t>
            </w:r>
          </w:p>
        </w:tc>
        <w:tc>
          <w:tcPr>
            <w:tcW w:w="1025" w:type="dxa"/>
          </w:tcPr>
          <w:p w14:paraId="6AF7A4D5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397B6A9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4EB56D16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5E55FE6D" w14:textId="77777777" w:rsidTr="00B678FC">
        <w:tc>
          <w:tcPr>
            <w:tcW w:w="2421" w:type="dxa"/>
            <w:vMerge/>
          </w:tcPr>
          <w:p w14:paraId="67E0D2A0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36FD2B3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</w:tcPr>
          <w:p w14:paraId="29702783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4EA8A574" w14:textId="2648D637" w:rsidR="007175EA" w:rsidRPr="00934C49" w:rsidRDefault="005E6783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44,1</w:t>
            </w:r>
          </w:p>
        </w:tc>
        <w:tc>
          <w:tcPr>
            <w:tcW w:w="1027" w:type="dxa"/>
          </w:tcPr>
          <w:p w14:paraId="36E03D51" w14:textId="102ADB84" w:rsidR="007175EA" w:rsidRPr="00934C49" w:rsidRDefault="00744BCF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173,4</w:t>
            </w:r>
          </w:p>
        </w:tc>
        <w:tc>
          <w:tcPr>
            <w:tcW w:w="935" w:type="dxa"/>
          </w:tcPr>
          <w:p w14:paraId="539D0EA9" w14:textId="44F14412" w:rsidR="007175EA" w:rsidRPr="00934C49" w:rsidRDefault="003576BE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255</w:t>
            </w:r>
          </w:p>
        </w:tc>
        <w:tc>
          <w:tcPr>
            <w:tcW w:w="935" w:type="dxa"/>
          </w:tcPr>
          <w:p w14:paraId="4B48591D" w14:textId="0DF3945B" w:rsidR="007175EA" w:rsidRPr="00934C49" w:rsidRDefault="003576BE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255</w:t>
            </w:r>
          </w:p>
        </w:tc>
        <w:tc>
          <w:tcPr>
            <w:tcW w:w="1025" w:type="dxa"/>
          </w:tcPr>
          <w:p w14:paraId="318F80B5" w14:textId="598856E2" w:rsidR="007175EA" w:rsidRPr="00934C49" w:rsidRDefault="00E72700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554,1</w:t>
            </w:r>
          </w:p>
        </w:tc>
        <w:tc>
          <w:tcPr>
            <w:tcW w:w="1911" w:type="dxa"/>
            <w:vMerge/>
          </w:tcPr>
          <w:p w14:paraId="69496B0E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409CE6F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209E628A" w14:textId="77777777" w:rsidTr="00B678FC">
        <w:tc>
          <w:tcPr>
            <w:tcW w:w="2421" w:type="dxa"/>
            <w:vMerge/>
          </w:tcPr>
          <w:p w14:paraId="240E943C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E598634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113" w:type="dxa"/>
          </w:tcPr>
          <w:p w14:paraId="2B7E72E0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2D09CA20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6B9C03C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5B4A583D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4E27FFBD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6F8ADED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3D9478A9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03E5C40A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5EA" w:rsidRPr="00934C49" w14:paraId="12AD70B2" w14:textId="77777777" w:rsidTr="00B678FC">
        <w:tc>
          <w:tcPr>
            <w:tcW w:w="2421" w:type="dxa"/>
            <w:vMerge/>
          </w:tcPr>
          <w:p w14:paraId="773716BB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76FF288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3CB802C7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6" w:type="dxa"/>
          </w:tcPr>
          <w:p w14:paraId="7A4F6F0C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7" w:type="dxa"/>
          </w:tcPr>
          <w:p w14:paraId="546408A2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1CAC10A3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5" w:type="dxa"/>
          </w:tcPr>
          <w:p w14:paraId="1006F244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5" w:type="dxa"/>
          </w:tcPr>
          <w:p w14:paraId="7588E541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1" w:type="dxa"/>
            <w:vMerge/>
          </w:tcPr>
          <w:p w14:paraId="1FCFE48D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057FCB78" w14:textId="77777777" w:rsidR="007175EA" w:rsidRPr="00934C49" w:rsidRDefault="007175EA" w:rsidP="007175EA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0ECE" w:rsidRPr="00934C49" w14:paraId="21A4D00F" w14:textId="77777777" w:rsidTr="00B678FC">
        <w:trPr>
          <w:trHeight w:val="445"/>
        </w:trPr>
        <w:tc>
          <w:tcPr>
            <w:tcW w:w="2421" w:type="dxa"/>
            <w:vMerge/>
          </w:tcPr>
          <w:p w14:paraId="22C915B0" w14:textId="77777777" w:rsidR="00CE0ECE" w:rsidRPr="00934C49" w:rsidRDefault="00CE0ECE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751BD2F" w14:textId="77777777" w:rsidR="00CE0ECE" w:rsidRPr="00934C49" w:rsidRDefault="00CE0ECE" w:rsidP="00CE0ECE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35D3690D" w14:textId="77777777" w:rsidR="00CE0ECE" w:rsidRPr="00934C49" w:rsidRDefault="00CE0ECE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0A71DB50" w14:textId="623BEA7D" w:rsidR="00CE0ECE" w:rsidRPr="00934C49" w:rsidRDefault="005E6783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1027" w:type="dxa"/>
          </w:tcPr>
          <w:p w14:paraId="4CF73965" w14:textId="0CD7E443" w:rsidR="00CE0ECE" w:rsidRPr="00934C49" w:rsidRDefault="00744BCF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173,4</w:t>
            </w:r>
          </w:p>
        </w:tc>
        <w:tc>
          <w:tcPr>
            <w:tcW w:w="935" w:type="dxa"/>
          </w:tcPr>
          <w:p w14:paraId="4361AD69" w14:textId="6DBA31DA" w:rsidR="00CE0ECE" w:rsidRPr="00934C49" w:rsidRDefault="00CE0ECE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35" w:type="dxa"/>
          </w:tcPr>
          <w:p w14:paraId="15466732" w14:textId="6CDD651C" w:rsidR="00CE0ECE" w:rsidRPr="00934C49" w:rsidRDefault="00CE0ECE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025" w:type="dxa"/>
          </w:tcPr>
          <w:p w14:paraId="48F198AB" w14:textId="3FAFA131" w:rsidR="00CE0ECE" w:rsidRPr="00934C49" w:rsidRDefault="00E72700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554,1</w:t>
            </w:r>
          </w:p>
        </w:tc>
        <w:tc>
          <w:tcPr>
            <w:tcW w:w="1911" w:type="dxa"/>
            <w:vMerge/>
          </w:tcPr>
          <w:p w14:paraId="777AB81A" w14:textId="77777777" w:rsidR="00CE0ECE" w:rsidRPr="00934C49" w:rsidRDefault="00CE0ECE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39F5B16F" w14:textId="77777777" w:rsidR="00CE0ECE" w:rsidRPr="00934C49" w:rsidRDefault="00CE0ECE" w:rsidP="00CE0ECE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bookmarkEnd w:id="2"/>
      <w:tr w:rsidR="00414A37" w:rsidRPr="00934C49" w14:paraId="78B25A90" w14:textId="77777777" w:rsidTr="00B678FC">
        <w:trPr>
          <w:trHeight w:val="445"/>
        </w:trPr>
        <w:tc>
          <w:tcPr>
            <w:tcW w:w="2421" w:type="dxa"/>
            <w:vMerge w:val="restart"/>
          </w:tcPr>
          <w:p w14:paraId="4F11EEE8" w14:textId="554B5168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4.8 Возмещение затрат на оказание услуг по присмотру и уходу в ГПД  (Заработная плата и налоги)</w:t>
            </w:r>
          </w:p>
        </w:tc>
        <w:tc>
          <w:tcPr>
            <w:tcW w:w="1808" w:type="dxa"/>
          </w:tcPr>
          <w:p w14:paraId="7E072593" w14:textId="16AF5DEF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113" w:type="dxa"/>
          </w:tcPr>
          <w:p w14:paraId="73397CCC" w14:textId="62AC8548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7F759CCF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5E0DB765" w14:textId="0EDA90A1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 w:rsidRPr="00934C49">
              <w:rPr>
                <w:rFonts w:ascii="Times New Roman" w:hAnsi="Times New Roman" w:cs="Times New Roman"/>
              </w:rPr>
              <w:t>1222,8</w:t>
            </w:r>
          </w:p>
        </w:tc>
        <w:tc>
          <w:tcPr>
            <w:tcW w:w="935" w:type="dxa"/>
          </w:tcPr>
          <w:p w14:paraId="4F4183D1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1F6AD8DF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610EA4B9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09D2328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 w:val="restart"/>
          </w:tcPr>
          <w:p w14:paraId="5FE8953E" w14:textId="25B07009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 xml:space="preserve">Постановление администрации г.Оби НСО от 07.07.2026г № 953 «Об утверждении Порядка предоставления услуги по присмотру и уходу за детьми в группах продленного дня в муниципальных общеобразовательных </w:t>
            </w:r>
            <w:r w:rsidRPr="00934C49">
              <w:rPr>
                <w:rFonts w:ascii="Times New Roman" w:hAnsi="Times New Roman" w:cs="Times New Roman"/>
              </w:rPr>
              <w:lastRenderedPageBreak/>
              <w:t>организациях города Оби Новосибирской области»</w:t>
            </w:r>
          </w:p>
        </w:tc>
      </w:tr>
      <w:tr w:rsidR="00414A37" w:rsidRPr="00934C49" w14:paraId="0CA30266" w14:textId="77777777" w:rsidTr="00B678FC">
        <w:trPr>
          <w:trHeight w:val="445"/>
        </w:trPr>
        <w:tc>
          <w:tcPr>
            <w:tcW w:w="2421" w:type="dxa"/>
            <w:vMerge/>
          </w:tcPr>
          <w:p w14:paraId="43AB106D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4A1FC4B" w14:textId="60B34488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</w:tcPr>
          <w:p w14:paraId="255882CB" w14:textId="0F81F5E6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4F9E6C67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0BB19046" w14:textId="4B18B134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 w:rsidRPr="00934C49">
              <w:rPr>
                <w:rFonts w:ascii="Times New Roman" w:hAnsi="Times New Roman" w:cs="Times New Roman"/>
              </w:rPr>
              <w:t>1222,8</w:t>
            </w:r>
          </w:p>
        </w:tc>
        <w:tc>
          <w:tcPr>
            <w:tcW w:w="935" w:type="dxa"/>
          </w:tcPr>
          <w:p w14:paraId="35F893A3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1C44B5A0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12F873B3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607B52D2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7625365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48E21580" w14:textId="77777777" w:rsidTr="00B678FC">
        <w:trPr>
          <w:trHeight w:val="445"/>
        </w:trPr>
        <w:tc>
          <w:tcPr>
            <w:tcW w:w="2421" w:type="dxa"/>
            <w:vMerge/>
          </w:tcPr>
          <w:p w14:paraId="75C37DA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7B9318F" w14:textId="585903C6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113" w:type="dxa"/>
          </w:tcPr>
          <w:p w14:paraId="46AF2160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16" w:type="dxa"/>
          </w:tcPr>
          <w:p w14:paraId="47A0455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6A907F1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4469159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0E6EE39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4F1E744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5E6049E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F00B30F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27E06FB7" w14:textId="77777777" w:rsidTr="00B678FC">
        <w:trPr>
          <w:trHeight w:val="445"/>
        </w:trPr>
        <w:tc>
          <w:tcPr>
            <w:tcW w:w="2421" w:type="dxa"/>
            <w:vMerge/>
          </w:tcPr>
          <w:p w14:paraId="72325EE1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16EC478" w14:textId="69F2B21F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6173E44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16" w:type="dxa"/>
          </w:tcPr>
          <w:p w14:paraId="3608F925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114ABE43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7B71BE31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59A644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1F069340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5A4BB758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25C5948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7FB910BD" w14:textId="77777777" w:rsidTr="00B678FC">
        <w:trPr>
          <w:trHeight w:val="445"/>
        </w:trPr>
        <w:tc>
          <w:tcPr>
            <w:tcW w:w="2421" w:type="dxa"/>
            <w:vMerge/>
          </w:tcPr>
          <w:p w14:paraId="7DF45A2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22340A0D" w14:textId="1EA83E62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417253E3" w14:textId="07C32AC3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5A090A06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27D26ADD" w14:textId="229B8C3F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 w:rsidRPr="00934C49">
              <w:rPr>
                <w:rFonts w:ascii="Times New Roman" w:hAnsi="Times New Roman" w:cs="Times New Roman"/>
              </w:rPr>
              <w:t>1222,8</w:t>
            </w:r>
          </w:p>
        </w:tc>
        <w:tc>
          <w:tcPr>
            <w:tcW w:w="935" w:type="dxa"/>
          </w:tcPr>
          <w:p w14:paraId="4E5A5C3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7B9102E5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052905A1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11C99D79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7EAAF655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22E5299F" w14:textId="77777777" w:rsidTr="00B678FC">
        <w:trPr>
          <w:trHeight w:val="445"/>
        </w:trPr>
        <w:tc>
          <w:tcPr>
            <w:tcW w:w="2421" w:type="dxa"/>
            <w:vMerge w:val="restart"/>
          </w:tcPr>
          <w:p w14:paraId="79C62FB1" w14:textId="6A13C373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4.9 Возмещение затрат на хозяйственные нужды по организации присмотра и ухода в ГПД</w:t>
            </w:r>
          </w:p>
        </w:tc>
        <w:tc>
          <w:tcPr>
            <w:tcW w:w="1808" w:type="dxa"/>
          </w:tcPr>
          <w:p w14:paraId="4320A006" w14:textId="62C9C952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Стоимость единицы</w:t>
            </w:r>
          </w:p>
        </w:tc>
        <w:tc>
          <w:tcPr>
            <w:tcW w:w="1113" w:type="dxa"/>
          </w:tcPr>
          <w:p w14:paraId="55A7D06F" w14:textId="1570126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21F40C6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2A8C188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B965985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31F53908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2799A918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4CF8D89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 w:val="restart"/>
          </w:tcPr>
          <w:p w14:paraId="019A98D1" w14:textId="7CC6DE76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Постановление администрации г.Оби НСО от 07.07.2026г № 953 «Об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города Оби Новосибирской области»</w:t>
            </w:r>
          </w:p>
        </w:tc>
      </w:tr>
      <w:tr w:rsidR="00414A37" w:rsidRPr="00934C49" w14:paraId="49BFA6E5" w14:textId="77777777" w:rsidTr="00B678FC">
        <w:trPr>
          <w:trHeight w:val="445"/>
        </w:trPr>
        <w:tc>
          <w:tcPr>
            <w:tcW w:w="2421" w:type="dxa"/>
            <w:vMerge/>
          </w:tcPr>
          <w:p w14:paraId="556A4D11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6A1B5EDD" w14:textId="723D32F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Сумма затрат, в том числе:</w:t>
            </w:r>
          </w:p>
        </w:tc>
        <w:tc>
          <w:tcPr>
            <w:tcW w:w="1113" w:type="dxa"/>
          </w:tcPr>
          <w:p w14:paraId="37132E62" w14:textId="077EC660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75E7473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44A49646" w14:textId="65422241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14:paraId="7925CE5F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3A6B15A3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3929E342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17003B0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7EE59CD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3A92E808" w14:textId="77777777" w:rsidTr="00B678FC">
        <w:trPr>
          <w:trHeight w:val="445"/>
        </w:trPr>
        <w:tc>
          <w:tcPr>
            <w:tcW w:w="2421" w:type="dxa"/>
            <w:vMerge/>
          </w:tcPr>
          <w:p w14:paraId="3C6D9A46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53C44778" w14:textId="30D92850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1113" w:type="dxa"/>
          </w:tcPr>
          <w:p w14:paraId="2BF6B0D8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16" w:type="dxa"/>
          </w:tcPr>
          <w:p w14:paraId="31EB17AD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22F80D15" w14:textId="35291724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14:paraId="211AB22D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18323022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586D3C47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71AE44E9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459685A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497D9CF9" w14:textId="77777777" w:rsidTr="00B678FC">
        <w:trPr>
          <w:trHeight w:val="445"/>
        </w:trPr>
        <w:tc>
          <w:tcPr>
            <w:tcW w:w="2421" w:type="dxa"/>
            <w:vMerge/>
          </w:tcPr>
          <w:p w14:paraId="50BDC61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B64C53C" w14:textId="15EC6533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1113" w:type="dxa"/>
          </w:tcPr>
          <w:p w14:paraId="03EF4BB8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16" w:type="dxa"/>
          </w:tcPr>
          <w:p w14:paraId="0E3878CF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277F620F" w14:textId="04699FC4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14:paraId="5CE1B08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93D9457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2A70A606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3E9DF48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4CBB5375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2A3F3FA7" w14:textId="77777777" w:rsidTr="00B678FC">
        <w:trPr>
          <w:trHeight w:val="445"/>
        </w:trPr>
        <w:tc>
          <w:tcPr>
            <w:tcW w:w="2421" w:type="dxa"/>
            <w:vMerge/>
          </w:tcPr>
          <w:p w14:paraId="35E147D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8" w:type="dxa"/>
          </w:tcPr>
          <w:p w14:paraId="1E8E5714" w14:textId="28F30ABA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1113" w:type="dxa"/>
          </w:tcPr>
          <w:p w14:paraId="55AF6EC9" w14:textId="258CF2E5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4639EAA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14:paraId="36EC46D6" w14:textId="17EFCAC2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  <w:r w:rsidRPr="00934C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14:paraId="216659B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6E8D3A8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3B0BB7A5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14:paraId="4B9103FE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14:paraId="1552F2F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6D9D9BC2" w14:textId="77777777" w:rsidTr="00B678FC">
        <w:tc>
          <w:tcPr>
            <w:tcW w:w="2421" w:type="dxa"/>
          </w:tcPr>
          <w:p w14:paraId="70EA09B9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 на решение задачи 4, в том числе</w:t>
            </w:r>
          </w:p>
        </w:tc>
        <w:tc>
          <w:tcPr>
            <w:tcW w:w="1808" w:type="dxa"/>
          </w:tcPr>
          <w:p w14:paraId="5D83DF16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dxa"/>
          </w:tcPr>
          <w:p w14:paraId="271249F4" w14:textId="5F00B10B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03ABCBE5" w14:textId="7D3472BA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2982,1</w:t>
            </w:r>
          </w:p>
        </w:tc>
        <w:tc>
          <w:tcPr>
            <w:tcW w:w="1027" w:type="dxa"/>
          </w:tcPr>
          <w:p w14:paraId="70B9B0C8" w14:textId="5934FAC1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5598,5</w:t>
            </w:r>
          </w:p>
        </w:tc>
        <w:tc>
          <w:tcPr>
            <w:tcW w:w="935" w:type="dxa"/>
          </w:tcPr>
          <w:p w14:paraId="1EBFE963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3977,05</w:t>
            </w:r>
          </w:p>
        </w:tc>
        <w:tc>
          <w:tcPr>
            <w:tcW w:w="935" w:type="dxa"/>
          </w:tcPr>
          <w:p w14:paraId="436930D7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3977,05</w:t>
            </w:r>
          </w:p>
        </w:tc>
        <w:tc>
          <w:tcPr>
            <w:tcW w:w="1025" w:type="dxa"/>
          </w:tcPr>
          <w:p w14:paraId="35837296" w14:textId="2065B173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lang w:eastAsia="ar-SA"/>
              </w:rPr>
              <w:t>15257,2</w:t>
            </w:r>
          </w:p>
        </w:tc>
        <w:tc>
          <w:tcPr>
            <w:tcW w:w="1911" w:type="dxa"/>
          </w:tcPr>
          <w:p w14:paraId="0ECFAD1A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05" w:type="dxa"/>
          </w:tcPr>
          <w:p w14:paraId="5030724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0F29D553" w14:textId="77777777" w:rsidTr="00B678FC">
        <w:tc>
          <w:tcPr>
            <w:tcW w:w="2421" w:type="dxa"/>
          </w:tcPr>
          <w:p w14:paraId="526D4CA0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808" w:type="dxa"/>
          </w:tcPr>
          <w:p w14:paraId="46216660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dxa"/>
          </w:tcPr>
          <w:p w14:paraId="0A6138F6" w14:textId="3894EBB5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4ED2DECD" w14:textId="0A016011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2982,1</w:t>
            </w:r>
          </w:p>
        </w:tc>
        <w:tc>
          <w:tcPr>
            <w:tcW w:w="1027" w:type="dxa"/>
          </w:tcPr>
          <w:p w14:paraId="0ABA4979" w14:textId="53311240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5598,5</w:t>
            </w:r>
          </w:p>
        </w:tc>
        <w:tc>
          <w:tcPr>
            <w:tcW w:w="935" w:type="dxa"/>
          </w:tcPr>
          <w:p w14:paraId="27A1691F" w14:textId="2B59825E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3977,05</w:t>
            </w:r>
          </w:p>
        </w:tc>
        <w:tc>
          <w:tcPr>
            <w:tcW w:w="935" w:type="dxa"/>
          </w:tcPr>
          <w:p w14:paraId="764A8CA5" w14:textId="0BD6ED34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3977,05</w:t>
            </w:r>
          </w:p>
        </w:tc>
        <w:tc>
          <w:tcPr>
            <w:tcW w:w="1025" w:type="dxa"/>
          </w:tcPr>
          <w:p w14:paraId="25029399" w14:textId="0CDE7EE2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</w:rPr>
              <w:t>15257,2</w:t>
            </w:r>
          </w:p>
        </w:tc>
        <w:tc>
          <w:tcPr>
            <w:tcW w:w="1911" w:type="dxa"/>
          </w:tcPr>
          <w:p w14:paraId="6EE51F95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05" w:type="dxa"/>
          </w:tcPr>
          <w:p w14:paraId="66F99083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56A27221" w14:textId="77777777" w:rsidTr="00B678FC">
        <w:tc>
          <w:tcPr>
            <w:tcW w:w="2421" w:type="dxa"/>
          </w:tcPr>
          <w:p w14:paraId="52E97B90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бюджет*</w:t>
            </w:r>
          </w:p>
        </w:tc>
        <w:tc>
          <w:tcPr>
            <w:tcW w:w="1808" w:type="dxa"/>
          </w:tcPr>
          <w:p w14:paraId="623615CF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dxa"/>
          </w:tcPr>
          <w:p w14:paraId="4FEF7F83" w14:textId="32AE090C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Тыс.руб.</w:t>
            </w:r>
          </w:p>
        </w:tc>
        <w:tc>
          <w:tcPr>
            <w:tcW w:w="916" w:type="dxa"/>
          </w:tcPr>
          <w:p w14:paraId="31FBB236" w14:textId="5F723B44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27" w:type="dxa"/>
          </w:tcPr>
          <w:p w14:paraId="1FF0917E" w14:textId="3C587F63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35" w:type="dxa"/>
          </w:tcPr>
          <w:p w14:paraId="6B0A5A60" w14:textId="2A1BD115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35" w:type="dxa"/>
          </w:tcPr>
          <w:p w14:paraId="0739F948" w14:textId="0830DD7C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25" w:type="dxa"/>
          </w:tcPr>
          <w:p w14:paraId="561D01EB" w14:textId="55ADA321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11" w:type="dxa"/>
          </w:tcPr>
          <w:p w14:paraId="31DF6824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05" w:type="dxa"/>
          </w:tcPr>
          <w:p w14:paraId="62AB09C3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137E8D8D" w14:textId="77777777" w:rsidTr="00B678FC">
        <w:tc>
          <w:tcPr>
            <w:tcW w:w="2421" w:type="dxa"/>
          </w:tcPr>
          <w:p w14:paraId="3101323B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808" w:type="dxa"/>
          </w:tcPr>
          <w:p w14:paraId="15F0DDE6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dxa"/>
          </w:tcPr>
          <w:p w14:paraId="547D7993" w14:textId="1AB42768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Тыс.руб.</w:t>
            </w:r>
          </w:p>
        </w:tc>
        <w:tc>
          <w:tcPr>
            <w:tcW w:w="916" w:type="dxa"/>
          </w:tcPr>
          <w:p w14:paraId="6CADDF01" w14:textId="679B1105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27" w:type="dxa"/>
          </w:tcPr>
          <w:p w14:paraId="65512B10" w14:textId="42E8CF7F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35" w:type="dxa"/>
          </w:tcPr>
          <w:p w14:paraId="75EDEED5" w14:textId="786D1D71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35" w:type="dxa"/>
          </w:tcPr>
          <w:p w14:paraId="43F06268" w14:textId="0D0F5DE2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25" w:type="dxa"/>
          </w:tcPr>
          <w:p w14:paraId="77FC0186" w14:textId="219154E3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11" w:type="dxa"/>
          </w:tcPr>
          <w:p w14:paraId="19D37867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05" w:type="dxa"/>
          </w:tcPr>
          <w:p w14:paraId="60BED1AC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A37" w:rsidRPr="00934C49" w14:paraId="7EE33A3E" w14:textId="77777777" w:rsidTr="00B678FC">
        <w:tc>
          <w:tcPr>
            <w:tcW w:w="2421" w:type="dxa"/>
          </w:tcPr>
          <w:p w14:paraId="79091A6F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Внебюджетные источники </w:t>
            </w:r>
          </w:p>
        </w:tc>
        <w:tc>
          <w:tcPr>
            <w:tcW w:w="1808" w:type="dxa"/>
          </w:tcPr>
          <w:p w14:paraId="6D4807B6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dxa"/>
          </w:tcPr>
          <w:p w14:paraId="7F5CC6D3" w14:textId="44234A22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Тыс.руб</w:t>
            </w:r>
          </w:p>
        </w:tc>
        <w:tc>
          <w:tcPr>
            <w:tcW w:w="916" w:type="dxa"/>
          </w:tcPr>
          <w:p w14:paraId="25449AA5" w14:textId="18DFC9DA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27" w:type="dxa"/>
          </w:tcPr>
          <w:p w14:paraId="53ED6782" w14:textId="5C4F7F51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35" w:type="dxa"/>
          </w:tcPr>
          <w:p w14:paraId="55A8CF93" w14:textId="70D43F6F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35" w:type="dxa"/>
          </w:tcPr>
          <w:p w14:paraId="48302314" w14:textId="19926C94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25" w:type="dxa"/>
          </w:tcPr>
          <w:p w14:paraId="79BE8696" w14:textId="215C28EF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11" w:type="dxa"/>
          </w:tcPr>
          <w:p w14:paraId="1D3E1DE8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34C4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2505" w:type="dxa"/>
          </w:tcPr>
          <w:p w14:paraId="730E1908" w14:textId="77777777" w:rsidR="00414A37" w:rsidRPr="00934C49" w:rsidRDefault="00414A37" w:rsidP="00414A37">
            <w:pPr>
              <w:tabs>
                <w:tab w:val="left" w:pos="8341"/>
              </w:tabs>
              <w:suppressAutoHyphens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E3E63EB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8C10E6" w14:textId="77777777" w:rsidR="002A0421" w:rsidRPr="00934C49" w:rsidRDefault="002A0421" w:rsidP="002A0421">
      <w:pPr>
        <w:tabs>
          <w:tab w:val="left" w:pos="834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4C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</w:p>
    <w:sectPr w:rsidR="002A0421" w:rsidRPr="00934C49" w:rsidSect="00934C4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2855A7E"/>
    <w:multiLevelType w:val="hybridMultilevel"/>
    <w:tmpl w:val="1F68383E"/>
    <w:lvl w:ilvl="0" w:tplc="A2726676">
      <w:start w:val="1"/>
      <w:numFmt w:val="upperRoman"/>
      <w:lvlText w:val="%1."/>
      <w:lvlJc w:val="left"/>
      <w:pPr>
        <w:ind w:left="61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76605EA"/>
    <w:multiLevelType w:val="hybridMultilevel"/>
    <w:tmpl w:val="6C5C9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90427"/>
    <w:multiLevelType w:val="hybridMultilevel"/>
    <w:tmpl w:val="FEF22A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42C30"/>
    <w:multiLevelType w:val="hybridMultilevel"/>
    <w:tmpl w:val="6C5C9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2EA2"/>
    <w:multiLevelType w:val="multilevel"/>
    <w:tmpl w:val="67523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6A74FA"/>
    <w:multiLevelType w:val="hybridMultilevel"/>
    <w:tmpl w:val="D018C134"/>
    <w:lvl w:ilvl="0" w:tplc="AE50C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E7280"/>
    <w:multiLevelType w:val="multilevel"/>
    <w:tmpl w:val="DB0C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1" w15:restartNumberingAfterBreak="0">
    <w:nsid w:val="6ACA06BF"/>
    <w:multiLevelType w:val="hybridMultilevel"/>
    <w:tmpl w:val="0D56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66B47"/>
    <w:multiLevelType w:val="hybridMultilevel"/>
    <w:tmpl w:val="4E8E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273861">
    <w:abstractNumId w:val="0"/>
  </w:num>
  <w:num w:numId="2" w16cid:durableId="15544476">
    <w:abstractNumId w:val="1"/>
  </w:num>
  <w:num w:numId="3" w16cid:durableId="262110985">
    <w:abstractNumId w:val="2"/>
  </w:num>
  <w:num w:numId="4" w16cid:durableId="1840391288">
    <w:abstractNumId w:val="3"/>
  </w:num>
  <w:num w:numId="5" w16cid:durableId="1779250654">
    <w:abstractNumId w:val="4"/>
  </w:num>
  <w:num w:numId="6" w16cid:durableId="46954523">
    <w:abstractNumId w:val="7"/>
  </w:num>
  <w:num w:numId="7" w16cid:durableId="867109087">
    <w:abstractNumId w:val="11"/>
  </w:num>
  <w:num w:numId="8" w16cid:durableId="1468624536">
    <w:abstractNumId w:val="5"/>
  </w:num>
  <w:num w:numId="9" w16cid:durableId="592008126">
    <w:abstractNumId w:val="12"/>
  </w:num>
  <w:num w:numId="10" w16cid:durableId="292097405">
    <w:abstractNumId w:val="9"/>
  </w:num>
  <w:num w:numId="11" w16cid:durableId="1773696896">
    <w:abstractNumId w:val="10"/>
  </w:num>
  <w:num w:numId="12" w16cid:durableId="1807771458">
    <w:abstractNumId w:val="8"/>
  </w:num>
  <w:num w:numId="13" w16cid:durableId="1938756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21"/>
    <w:rsid w:val="000104AD"/>
    <w:rsid w:val="000237AE"/>
    <w:rsid w:val="000424DD"/>
    <w:rsid w:val="0004746D"/>
    <w:rsid w:val="000C554B"/>
    <w:rsid w:val="000D72E8"/>
    <w:rsid w:val="000F6B1C"/>
    <w:rsid w:val="0012389B"/>
    <w:rsid w:val="001F588D"/>
    <w:rsid w:val="00224C0C"/>
    <w:rsid w:val="00225482"/>
    <w:rsid w:val="00230180"/>
    <w:rsid w:val="00231B38"/>
    <w:rsid w:val="00246B8D"/>
    <w:rsid w:val="00284216"/>
    <w:rsid w:val="00293193"/>
    <w:rsid w:val="002A0421"/>
    <w:rsid w:val="002D6329"/>
    <w:rsid w:val="002F2C7C"/>
    <w:rsid w:val="00316D4A"/>
    <w:rsid w:val="003576BE"/>
    <w:rsid w:val="003878B9"/>
    <w:rsid w:val="003C4758"/>
    <w:rsid w:val="003D3D1F"/>
    <w:rsid w:val="003E6AC9"/>
    <w:rsid w:val="0040355A"/>
    <w:rsid w:val="00414A37"/>
    <w:rsid w:val="00465DBA"/>
    <w:rsid w:val="00474EEC"/>
    <w:rsid w:val="00494B4B"/>
    <w:rsid w:val="00495681"/>
    <w:rsid w:val="004A7A84"/>
    <w:rsid w:val="004B46AF"/>
    <w:rsid w:val="004C3B31"/>
    <w:rsid w:val="005012DD"/>
    <w:rsid w:val="005321B4"/>
    <w:rsid w:val="00583F76"/>
    <w:rsid w:val="005E2290"/>
    <w:rsid w:val="005E6783"/>
    <w:rsid w:val="0060665A"/>
    <w:rsid w:val="006164BD"/>
    <w:rsid w:val="0066075A"/>
    <w:rsid w:val="006841D0"/>
    <w:rsid w:val="00693995"/>
    <w:rsid w:val="007163D7"/>
    <w:rsid w:val="007175EA"/>
    <w:rsid w:val="00742785"/>
    <w:rsid w:val="00744BCF"/>
    <w:rsid w:val="00763DD4"/>
    <w:rsid w:val="00793E72"/>
    <w:rsid w:val="007A78BA"/>
    <w:rsid w:val="007C041A"/>
    <w:rsid w:val="007E6684"/>
    <w:rsid w:val="00805C0D"/>
    <w:rsid w:val="00830C0A"/>
    <w:rsid w:val="00885F3F"/>
    <w:rsid w:val="008B46FF"/>
    <w:rsid w:val="008D06C5"/>
    <w:rsid w:val="008D491B"/>
    <w:rsid w:val="00922E0D"/>
    <w:rsid w:val="0092319E"/>
    <w:rsid w:val="00924AE9"/>
    <w:rsid w:val="00934483"/>
    <w:rsid w:val="00934C49"/>
    <w:rsid w:val="0094095D"/>
    <w:rsid w:val="009C2B9E"/>
    <w:rsid w:val="009C5ED0"/>
    <w:rsid w:val="00A817A8"/>
    <w:rsid w:val="00AA4554"/>
    <w:rsid w:val="00AE5B0B"/>
    <w:rsid w:val="00B167A5"/>
    <w:rsid w:val="00B27F36"/>
    <w:rsid w:val="00B678FC"/>
    <w:rsid w:val="00B744FB"/>
    <w:rsid w:val="00B81FFE"/>
    <w:rsid w:val="00C6094D"/>
    <w:rsid w:val="00C8664F"/>
    <w:rsid w:val="00C96742"/>
    <w:rsid w:val="00CA50E1"/>
    <w:rsid w:val="00CC5A43"/>
    <w:rsid w:val="00CE0ECE"/>
    <w:rsid w:val="00D22207"/>
    <w:rsid w:val="00DD34A7"/>
    <w:rsid w:val="00E079BB"/>
    <w:rsid w:val="00E2409F"/>
    <w:rsid w:val="00E3099B"/>
    <w:rsid w:val="00E41A3A"/>
    <w:rsid w:val="00E446AB"/>
    <w:rsid w:val="00E45A29"/>
    <w:rsid w:val="00E64C2F"/>
    <w:rsid w:val="00E72700"/>
    <w:rsid w:val="00EA3E9D"/>
    <w:rsid w:val="00EB145A"/>
    <w:rsid w:val="00EE1866"/>
    <w:rsid w:val="00EE2800"/>
    <w:rsid w:val="00F053A4"/>
    <w:rsid w:val="00F47921"/>
    <w:rsid w:val="00FA5BDA"/>
    <w:rsid w:val="00FD5CB9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0871"/>
  <w15:chartTrackingRefBased/>
  <w15:docId w15:val="{9FDA36DA-1293-4577-B375-FB2C62FF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A0421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A0421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A0421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A0421"/>
    <w:pPr>
      <w:keepNext/>
      <w:spacing w:after="0" w:line="240" w:lineRule="auto"/>
      <w:jc w:val="center"/>
      <w:outlineLvl w:val="3"/>
    </w:pPr>
    <w:rPr>
      <w:rFonts w:ascii="Tahoma" w:eastAsia="Times New Roman" w:hAnsi="Tahoma" w:cs="Times New Roman"/>
      <w:b/>
      <w:bCs/>
      <w:color w:val="000000"/>
      <w:sz w:val="24"/>
      <w:szCs w:val="24"/>
      <w:lang w:eastAsia="ru-RU"/>
    </w:rPr>
  </w:style>
  <w:style w:type="paragraph" w:styleId="5">
    <w:name w:val="heading 5"/>
    <w:basedOn w:val="a"/>
    <w:next w:val="a"/>
    <w:link w:val="51"/>
    <w:uiPriority w:val="99"/>
    <w:qFormat/>
    <w:rsid w:val="002A0421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Calibri" w:eastAsia="Times New Roman" w:hAnsi="Calibri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421"/>
    <w:pP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3"/>
    <w:uiPriority w:val="59"/>
    <w:rsid w:val="002A04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2A042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A042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A042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2A0421"/>
    <w:rPr>
      <w:rFonts w:ascii="Tahoma" w:eastAsia="Times New Roman" w:hAnsi="Tahoma" w:cs="Times New Roman"/>
      <w:b/>
      <w:b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uiPriority w:val="99"/>
    <w:rsid w:val="002A0421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12">
    <w:name w:val="Нет списка1"/>
    <w:next w:val="a2"/>
    <w:uiPriority w:val="99"/>
    <w:semiHidden/>
    <w:unhideWhenUsed/>
    <w:rsid w:val="002A0421"/>
  </w:style>
  <w:style w:type="character" w:customStyle="1" w:styleId="51">
    <w:name w:val="Заголовок 5 Знак1"/>
    <w:link w:val="5"/>
    <w:uiPriority w:val="99"/>
    <w:locked/>
    <w:rsid w:val="002A0421"/>
    <w:rPr>
      <w:rFonts w:ascii="Calibri" w:eastAsia="Times New Roman" w:hAnsi="Calibri" w:cs="Calibri"/>
      <w:sz w:val="28"/>
      <w:szCs w:val="20"/>
      <w:lang w:eastAsia="ar-SA"/>
    </w:rPr>
  </w:style>
  <w:style w:type="character" w:customStyle="1" w:styleId="WW8Num4z0">
    <w:name w:val="WW8Num4z0"/>
    <w:uiPriority w:val="99"/>
    <w:rsid w:val="002A0421"/>
    <w:rPr>
      <w:rFonts w:ascii="Symbol" w:hAnsi="Symbol"/>
      <w:sz w:val="20"/>
    </w:rPr>
  </w:style>
  <w:style w:type="character" w:customStyle="1" w:styleId="WW8Num5z0">
    <w:name w:val="WW8Num5z0"/>
    <w:uiPriority w:val="99"/>
    <w:rsid w:val="002A0421"/>
    <w:rPr>
      <w:rFonts w:ascii="Symbol" w:hAnsi="Symbol"/>
    </w:rPr>
  </w:style>
  <w:style w:type="character" w:customStyle="1" w:styleId="WW8Num6z0">
    <w:name w:val="WW8Num6z0"/>
    <w:uiPriority w:val="99"/>
    <w:rsid w:val="002A0421"/>
    <w:rPr>
      <w:lang w:val="ru-RU"/>
    </w:rPr>
  </w:style>
  <w:style w:type="character" w:customStyle="1" w:styleId="WW8Num7z0">
    <w:name w:val="WW8Num7z0"/>
    <w:uiPriority w:val="99"/>
    <w:rsid w:val="002A0421"/>
    <w:rPr>
      <w:lang w:val="ru-RU"/>
    </w:rPr>
  </w:style>
  <w:style w:type="character" w:customStyle="1" w:styleId="WW8Num8z0">
    <w:name w:val="WW8Num8z0"/>
    <w:uiPriority w:val="99"/>
    <w:rsid w:val="002A0421"/>
    <w:rPr>
      <w:rFonts w:ascii="Times New Roman" w:hAnsi="Times New Roman"/>
      <w:sz w:val="28"/>
    </w:rPr>
  </w:style>
  <w:style w:type="character" w:customStyle="1" w:styleId="WW8Num9z0">
    <w:name w:val="WW8Num9z0"/>
    <w:uiPriority w:val="99"/>
    <w:rsid w:val="002A0421"/>
    <w:rPr>
      <w:rFonts w:ascii="Times New Roman" w:hAnsi="Times New Roman"/>
      <w:sz w:val="28"/>
    </w:rPr>
  </w:style>
  <w:style w:type="character" w:customStyle="1" w:styleId="WW8Num10z0">
    <w:name w:val="WW8Num10z0"/>
    <w:uiPriority w:val="99"/>
    <w:rsid w:val="002A0421"/>
    <w:rPr>
      <w:rFonts w:ascii="Times New Roman" w:hAnsi="Times New Roman"/>
      <w:sz w:val="28"/>
    </w:rPr>
  </w:style>
  <w:style w:type="character" w:customStyle="1" w:styleId="WW8Num10z1">
    <w:name w:val="WW8Num10z1"/>
    <w:uiPriority w:val="99"/>
    <w:rsid w:val="002A0421"/>
    <w:rPr>
      <w:rFonts w:ascii="OpenSymbol" w:eastAsia="OpenSymbol"/>
    </w:rPr>
  </w:style>
  <w:style w:type="character" w:customStyle="1" w:styleId="WW8Num14z0">
    <w:name w:val="WW8Num14z0"/>
    <w:uiPriority w:val="99"/>
    <w:rsid w:val="002A0421"/>
    <w:rPr>
      <w:rFonts w:ascii="Symbol" w:hAnsi="Symbol"/>
    </w:rPr>
  </w:style>
  <w:style w:type="character" w:customStyle="1" w:styleId="WW8Num15z0">
    <w:name w:val="WW8Num15z0"/>
    <w:uiPriority w:val="99"/>
    <w:rsid w:val="002A0421"/>
    <w:rPr>
      <w:rFonts w:ascii="Symbol" w:hAnsi="Symbol"/>
    </w:rPr>
  </w:style>
  <w:style w:type="character" w:customStyle="1" w:styleId="WW8Num16z0">
    <w:name w:val="WW8Num16z0"/>
    <w:uiPriority w:val="99"/>
    <w:rsid w:val="002A0421"/>
    <w:rPr>
      <w:rFonts w:ascii="Symbol" w:hAnsi="Symbol"/>
    </w:rPr>
  </w:style>
  <w:style w:type="character" w:customStyle="1" w:styleId="WW8Num17z0">
    <w:name w:val="WW8Num17z0"/>
    <w:uiPriority w:val="99"/>
    <w:rsid w:val="002A0421"/>
    <w:rPr>
      <w:rFonts w:ascii="Symbol" w:hAnsi="Symbol"/>
    </w:rPr>
  </w:style>
  <w:style w:type="character" w:customStyle="1" w:styleId="WW8Num19z0">
    <w:name w:val="WW8Num19z0"/>
    <w:uiPriority w:val="99"/>
    <w:rsid w:val="002A0421"/>
    <w:rPr>
      <w:rFonts w:ascii="Symbol" w:hAnsi="Symbol"/>
    </w:rPr>
  </w:style>
  <w:style w:type="character" w:customStyle="1" w:styleId="WW8Num20z0">
    <w:name w:val="WW8Num20z0"/>
    <w:uiPriority w:val="99"/>
    <w:rsid w:val="002A0421"/>
    <w:rPr>
      <w:rFonts w:ascii="Symbol" w:hAnsi="Symbol"/>
    </w:rPr>
  </w:style>
  <w:style w:type="character" w:customStyle="1" w:styleId="WW8Num21z0">
    <w:name w:val="WW8Num21z0"/>
    <w:uiPriority w:val="99"/>
    <w:rsid w:val="002A0421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2A0421"/>
  </w:style>
  <w:style w:type="character" w:customStyle="1" w:styleId="WW-Absatz-Standardschriftart">
    <w:name w:val="WW-Absatz-Standardschriftart"/>
    <w:uiPriority w:val="99"/>
    <w:rsid w:val="002A0421"/>
  </w:style>
  <w:style w:type="character" w:customStyle="1" w:styleId="WW-Absatz-Standardschriftart1">
    <w:name w:val="WW-Absatz-Standardschriftart1"/>
    <w:uiPriority w:val="99"/>
    <w:rsid w:val="002A0421"/>
  </w:style>
  <w:style w:type="character" w:customStyle="1" w:styleId="WW-Absatz-Standardschriftart11">
    <w:name w:val="WW-Absatz-Standardschriftart11"/>
    <w:uiPriority w:val="99"/>
    <w:rsid w:val="002A0421"/>
  </w:style>
  <w:style w:type="character" w:customStyle="1" w:styleId="WW-Absatz-Standardschriftart111">
    <w:name w:val="WW-Absatz-Standardschriftart111"/>
    <w:uiPriority w:val="99"/>
    <w:rsid w:val="002A0421"/>
  </w:style>
  <w:style w:type="character" w:customStyle="1" w:styleId="WW-Absatz-Standardschriftart1111">
    <w:name w:val="WW-Absatz-Standardschriftart1111"/>
    <w:uiPriority w:val="99"/>
    <w:rsid w:val="002A0421"/>
  </w:style>
  <w:style w:type="character" w:customStyle="1" w:styleId="WW8Num22z0">
    <w:name w:val="WW8Num22z0"/>
    <w:uiPriority w:val="99"/>
    <w:rsid w:val="002A0421"/>
    <w:rPr>
      <w:rFonts w:ascii="Symbol" w:hAnsi="Symbol"/>
    </w:rPr>
  </w:style>
  <w:style w:type="character" w:customStyle="1" w:styleId="WW-Absatz-Standardschriftart11111">
    <w:name w:val="WW-Absatz-Standardschriftart11111"/>
    <w:uiPriority w:val="99"/>
    <w:rsid w:val="002A0421"/>
  </w:style>
  <w:style w:type="character" w:customStyle="1" w:styleId="WW-Absatz-Standardschriftart111111">
    <w:name w:val="WW-Absatz-Standardschriftart111111"/>
    <w:uiPriority w:val="99"/>
    <w:rsid w:val="002A0421"/>
  </w:style>
  <w:style w:type="character" w:customStyle="1" w:styleId="WW-Absatz-Standardschriftart1111111">
    <w:name w:val="WW-Absatz-Standardschriftart1111111"/>
    <w:uiPriority w:val="99"/>
    <w:rsid w:val="002A0421"/>
  </w:style>
  <w:style w:type="character" w:customStyle="1" w:styleId="WW-Absatz-Standardschriftart11111111">
    <w:name w:val="WW-Absatz-Standardschriftart11111111"/>
    <w:uiPriority w:val="99"/>
    <w:rsid w:val="002A0421"/>
  </w:style>
  <w:style w:type="character" w:customStyle="1" w:styleId="WW-Absatz-Standardschriftart111111111">
    <w:name w:val="WW-Absatz-Standardschriftart111111111"/>
    <w:uiPriority w:val="99"/>
    <w:rsid w:val="002A0421"/>
  </w:style>
  <w:style w:type="character" w:customStyle="1" w:styleId="WW8Num3z0">
    <w:name w:val="WW8Num3z0"/>
    <w:uiPriority w:val="99"/>
    <w:rsid w:val="002A0421"/>
    <w:rPr>
      <w:rFonts w:ascii="Symbol" w:hAnsi="Symbol"/>
      <w:sz w:val="20"/>
    </w:rPr>
  </w:style>
  <w:style w:type="character" w:customStyle="1" w:styleId="WW8Num11z0">
    <w:name w:val="WW8Num11z0"/>
    <w:uiPriority w:val="99"/>
    <w:rsid w:val="002A0421"/>
    <w:rPr>
      <w:rFonts w:ascii="Times New Roman" w:hAnsi="Times New Roman"/>
      <w:sz w:val="28"/>
    </w:rPr>
  </w:style>
  <w:style w:type="character" w:customStyle="1" w:styleId="WW8Num11z1">
    <w:name w:val="WW8Num11z1"/>
    <w:uiPriority w:val="99"/>
    <w:rsid w:val="002A0421"/>
    <w:rPr>
      <w:rFonts w:ascii="OpenSymbol" w:eastAsia="OpenSymbol"/>
    </w:rPr>
  </w:style>
  <w:style w:type="character" w:customStyle="1" w:styleId="WW8Num18z0">
    <w:name w:val="WW8Num18z0"/>
    <w:uiPriority w:val="99"/>
    <w:rsid w:val="002A0421"/>
    <w:rPr>
      <w:rFonts w:ascii="Symbol" w:hAnsi="Symbol"/>
    </w:rPr>
  </w:style>
  <w:style w:type="character" w:customStyle="1" w:styleId="WW8Num19z1">
    <w:name w:val="WW8Num19z1"/>
    <w:uiPriority w:val="99"/>
    <w:rsid w:val="002A0421"/>
    <w:rPr>
      <w:rFonts w:ascii="Courier New" w:hAnsi="Courier New"/>
    </w:rPr>
  </w:style>
  <w:style w:type="character" w:customStyle="1" w:styleId="WW8Num19z2">
    <w:name w:val="WW8Num19z2"/>
    <w:uiPriority w:val="99"/>
    <w:rsid w:val="002A0421"/>
    <w:rPr>
      <w:rFonts w:ascii="Wingdings" w:hAnsi="Wingdings"/>
    </w:rPr>
  </w:style>
  <w:style w:type="character" w:customStyle="1" w:styleId="WW8Num19z3">
    <w:name w:val="WW8Num19z3"/>
    <w:uiPriority w:val="99"/>
    <w:rsid w:val="002A0421"/>
    <w:rPr>
      <w:rFonts w:ascii="Symbol" w:hAnsi="Symbol"/>
    </w:rPr>
  </w:style>
  <w:style w:type="character" w:customStyle="1" w:styleId="31">
    <w:name w:val="Основной шрифт абзаца3"/>
    <w:uiPriority w:val="99"/>
    <w:rsid w:val="002A0421"/>
  </w:style>
  <w:style w:type="character" w:customStyle="1" w:styleId="WW-Absatz-Standardschriftart1111111111">
    <w:name w:val="WW-Absatz-Standardschriftart1111111111"/>
    <w:uiPriority w:val="99"/>
    <w:rsid w:val="002A0421"/>
  </w:style>
  <w:style w:type="character" w:customStyle="1" w:styleId="21">
    <w:name w:val="Основной шрифт абзаца2"/>
    <w:uiPriority w:val="99"/>
    <w:rsid w:val="002A0421"/>
  </w:style>
  <w:style w:type="character" w:customStyle="1" w:styleId="WW8Num12z0">
    <w:name w:val="WW8Num12z0"/>
    <w:uiPriority w:val="99"/>
    <w:rsid w:val="002A0421"/>
    <w:rPr>
      <w:rFonts w:ascii="Times New Roman" w:hAnsi="Times New Roman"/>
      <w:sz w:val="28"/>
    </w:rPr>
  </w:style>
  <w:style w:type="character" w:customStyle="1" w:styleId="WW8Num12z1">
    <w:name w:val="WW8Num12z1"/>
    <w:uiPriority w:val="99"/>
    <w:rsid w:val="002A0421"/>
    <w:rPr>
      <w:rFonts w:ascii="OpenSymbol" w:eastAsia="OpenSymbol"/>
    </w:rPr>
  </w:style>
  <w:style w:type="character" w:customStyle="1" w:styleId="WW-Absatz-Standardschriftart11111111111">
    <w:name w:val="WW-Absatz-Standardschriftart11111111111"/>
    <w:uiPriority w:val="99"/>
    <w:rsid w:val="002A0421"/>
  </w:style>
  <w:style w:type="character" w:customStyle="1" w:styleId="WW8Num13z0">
    <w:name w:val="WW8Num13z0"/>
    <w:uiPriority w:val="99"/>
    <w:rsid w:val="002A0421"/>
    <w:rPr>
      <w:rFonts w:ascii="Symbol" w:hAnsi="Symbol"/>
    </w:rPr>
  </w:style>
  <w:style w:type="character" w:customStyle="1" w:styleId="WW8Num14z1">
    <w:name w:val="WW8Num14z1"/>
    <w:uiPriority w:val="99"/>
    <w:rsid w:val="002A0421"/>
    <w:rPr>
      <w:rFonts w:ascii="OpenSymbol" w:eastAsia="OpenSymbol"/>
    </w:rPr>
  </w:style>
  <w:style w:type="character" w:customStyle="1" w:styleId="WW-Absatz-Standardschriftart111111111111">
    <w:name w:val="WW-Absatz-Standardschriftart111111111111"/>
    <w:uiPriority w:val="99"/>
    <w:rsid w:val="002A0421"/>
  </w:style>
  <w:style w:type="character" w:customStyle="1" w:styleId="WW-Absatz-Standardschriftart1111111111111">
    <w:name w:val="WW-Absatz-Standardschriftart1111111111111"/>
    <w:uiPriority w:val="99"/>
    <w:rsid w:val="002A0421"/>
  </w:style>
  <w:style w:type="character" w:customStyle="1" w:styleId="WW-Absatz-Standardschriftart11111111111111">
    <w:name w:val="WW-Absatz-Standardschriftart11111111111111"/>
    <w:uiPriority w:val="99"/>
    <w:rsid w:val="002A0421"/>
  </w:style>
  <w:style w:type="character" w:customStyle="1" w:styleId="WW-Absatz-Standardschriftart111111111111111">
    <w:name w:val="WW-Absatz-Standardschriftart111111111111111"/>
    <w:uiPriority w:val="99"/>
    <w:rsid w:val="002A0421"/>
  </w:style>
  <w:style w:type="character" w:customStyle="1" w:styleId="WW-Absatz-Standardschriftart1111111111111111">
    <w:name w:val="WW-Absatz-Standardschriftart1111111111111111"/>
    <w:uiPriority w:val="99"/>
    <w:rsid w:val="002A0421"/>
  </w:style>
  <w:style w:type="character" w:customStyle="1" w:styleId="WW-Absatz-Standardschriftart11111111111111111">
    <w:name w:val="WW-Absatz-Standardschriftart11111111111111111"/>
    <w:uiPriority w:val="99"/>
    <w:rsid w:val="002A0421"/>
  </w:style>
  <w:style w:type="character" w:customStyle="1" w:styleId="WW-Absatz-Standardschriftart111111111111111111">
    <w:name w:val="WW-Absatz-Standardschriftart111111111111111111"/>
    <w:uiPriority w:val="99"/>
    <w:rsid w:val="002A0421"/>
  </w:style>
  <w:style w:type="character" w:customStyle="1" w:styleId="WW-Absatz-Standardschriftart1111111111111111111">
    <w:name w:val="WW-Absatz-Standardschriftart1111111111111111111"/>
    <w:uiPriority w:val="99"/>
    <w:rsid w:val="002A0421"/>
  </w:style>
  <w:style w:type="character" w:customStyle="1" w:styleId="WW-Absatz-Standardschriftart11111111111111111111">
    <w:name w:val="WW-Absatz-Standardschriftart11111111111111111111"/>
    <w:uiPriority w:val="99"/>
    <w:rsid w:val="002A0421"/>
  </w:style>
  <w:style w:type="character" w:customStyle="1" w:styleId="WW-Absatz-Standardschriftart111111111111111111111">
    <w:name w:val="WW-Absatz-Standardschriftart111111111111111111111"/>
    <w:uiPriority w:val="99"/>
    <w:rsid w:val="002A0421"/>
  </w:style>
  <w:style w:type="character" w:customStyle="1" w:styleId="WW-Absatz-Standardschriftart1111111111111111111111">
    <w:name w:val="WW-Absatz-Standardschriftart1111111111111111111111"/>
    <w:uiPriority w:val="99"/>
    <w:rsid w:val="002A0421"/>
  </w:style>
  <w:style w:type="character" w:customStyle="1" w:styleId="WW-Absatz-Standardschriftart11111111111111111111111">
    <w:name w:val="WW-Absatz-Standardschriftart11111111111111111111111"/>
    <w:uiPriority w:val="99"/>
    <w:rsid w:val="002A0421"/>
  </w:style>
  <w:style w:type="character" w:customStyle="1" w:styleId="WW-Absatz-Standardschriftart111111111111111111111111">
    <w:name w:val="WW-Absatz-Standardschriftart111111111111111111111111"/>
    <w:uiPriority w:val="99"/>
    <w:rsid w:val="002A0421"/>
  </w:style>
  <w:style w:type="character" w:customStyle="1" w:styleId="WW-Absatz-Standardschriftart1111111111111111111111111">
    <w:name w:val="WW-Absatz-Standardschriftart1111111111111111111111111"/>
    <w:uiPriority w:val="99"/>
    <w:rsid w:val="002A0421"/>
  </w:style>
  <w:style w:type="character" w:customStyle="1" w:styleId="WW-Absatz-Standardschriftart11111111111111111111111111">
    <w:name w:val="WW-Absatz-Standardschriftart11111111111111111111111111"/>
    <w:uiPriority w:val="99"/>
    <w:rsid w:val="002A0421"/>
  </w:style>
  <w:style w:type="character" w:customStyle="1" w:styleId="WW-Absatz-Standardschriftart111111111111111111111111111">
    <w:name w:val="WW-Absatz-Standardschriftart111111111111111111111111111"/>
    <w:uiPriority w:val="99"/>
    <w:rsid w:val="002A0421"/>
  </w:style>
  <w:style w:type="character" w:customStyle="1" w:styleId="WW-Absatz-Standardschriftart1111111111111111111111111111">
    <w:name w:val="WW-Absatz-Standardschriftart1111111111111111111111111111"/>
    <w:uiPriority w:val="99"/>
    <w:rsid w:val="002A0421"/>
  </w:style>
  <w:style w:type="character" w:customStyle="1" w:styleId="WW-Absatz-Standardschriftart11111111111111111111111111111">
    <w:name w:val="WW-Absatz-Standardschriftart11111111111111111111111111111"/>
    <w:uiPriority w:val="99"/>
    <w:rsid w:val="002A0421"/>
  </w:style>
  <w:style w:type="character" w:customStyle="1" w:styleId="WW-Absatz-Standardschriftart111111111111111111111111111111">
    <w:name w:val="WW-Absatz-Standardschriftart111111111111111111111111111111"/>
    <w:uiPriority w:val="99"/>
    <w:rsid w:val="002A0421"/>
  </w:style>
  <w:style w:type="character" w:customStyle="1" w:styleId="WW-Absatz-Standardschriftart1111111111111111111111111111111">
    <w:name w:val="WW-Absatz-Standardschriftart1111111111111111111111111111111"/>
    <w:uiPriority w:val="99"/>
    <w:rsid w:val="002A0421"/>
  </w:style>
  <w:style w:type="character" w:customStyle="1" w:styleId="WW-Absatz-Standardschriftart11111111111111111111111111111111">
    <w:name w:val="WW-Absatz-Standardschriftart11111111111111111111111111111111"/>
    <w:uiPriority w:val="99"/>
    <w:rsid w:val="002A0421"/>
  </w:style>
  <w:style w:type="character" w:customStyle="1" w:styleId="WW-Absatz-Standardschriftart111111111111111111111111111111111">
    <w:name w:val="WW-Absatz-Standardschriftart111111111111111111111111111111111"/>
    <w:uiPriority w:val="99"/>
    <w:rsid w:val="002A0421"/>
  </w:style>
  <w:style w:type="character" w:customStyle="1" w:styleId="WW-Absatz-Standardschriftart1111111111111111111111111111111111">
    <w:name w:val="WW-Absatz-Standardschriftart1111111111111111111111111111111111"/>
    <w:uiPriority w:val="99"/>
    <w:rsid w:val="002A0421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2A0421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2A0421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2A0421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2A0421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2A0421"/>
  </w:style>
  <w:style w:type="character" w:customStyle="1" w:styleId="WW8Num4z1">
    <w:name w:val="WW8Num4z1"/>
    <w:uiPriority w:val="99"/>
    <w:rsid w:val="002A0421"/>
    <w:rPr>
      <w:rFonts w:ascii="Courier New" w:hAnsi="Courier New"/>
      <w:sz w:val="20"/>
    </w:rPr>
  </w:style>
  <w:style w:type="character" w:customStyle="1" w:styleId="WW8Num4z2">
    <w:name w:val="WW8Num4z2"/>
    <w:uiPriority w:val="99"/>
    <w:rsid w:val="002A0421"/>
    <w:rPr>
      <w:rFonts w:ascii="Wingdings" w:hAnsi="Wingdings"/>
      <w:sz w:val="20"/>
    </w:rPr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2A0421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2A0421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2A0421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2A0421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2A0421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2A0421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2A0421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2A0421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2A0421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2A0421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2A0421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2A0421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2A0421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2A0421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2A0421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2A0421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2A0421"/>
  </w:style>
  <w:style w:type="character" w:customStyle="1" w:styleId="WW8Num3z1">
    <w:name w:val="WW8Num3z1"/>
    <w:uiPriority w:val="99"/>
    <w:rsid w:val="002A0421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2A0421"/>
    <w:rPr>
      <w:rFonts w:ascii="Wingdings" w:hAnsi="Wingdings"/>
      <w:sz w:val="20"/>
    </w:rPr>
  </w:style>
  <w:style w:type="character" w:customStyle="1" w:styleId="WW8Num5z1">
    <w:name w:val="WW8Num5z1"/>
    <w:uiPriority w:val="99"/>
    <w:rsid w:val="002A0421"/>
    <w:rPr>
      <w:rFonts w:ascii="Courier New" w:hAnsi="Courier New"/>
    </w:rPr>
  </w:style>
  <w:style w:type="character" w:customStyle="1" w:styleId="WW8Num5z2">
    <w:name w:val="WW8Num5z2"/>
    <w:uiPriority w:val="99"/>
    <w:rsid w:val="002A0421"/>
    <w:rPr>
      <w:rFonts w:ascii="Wingdings" w:hAnsi="Wingdings"/>
    </w:rPr>
  </w:style>
  <w:style w:type="character" w:customStyle="1" w:styleId="WW8Num13z1">
    <w:name w:val="WW8Num13z1"/>
    <w:uiPriority w:val="99"/>
    <w:rsid w:val="002A0421"/>
    <w:rPr>
      <w:rFonts w:ascii="Courier New" w:hAnsi="Courier New"/>
    </w:rPr>
  </w:style>
  <w:style w:type="character" w:customStyle="1" w:styleId="WW8Num13z2">
    <w:name w:val="WW8Num13z2"/>
    <w:uiPriority w:val="99"/>
    <w:rsid w:val="002A0421"/>
    <w:rPr>
      <w:rFonts w:ascii="Wingdings" w:hAnsi="Wingdings"/>
    </w:rPr>
  </w:style>
  <w:style w:type="character" w:customStyle="1" w:styleId="WW8Num16z1">
    <w:name w:val="WW8Num16z1"/>
    <w:uiPriority w:val="99"/>
    <w:rsid w:val="002A0421"/>
    <w:rPr>
      <w:rFonts w:ascii="Courier New" w:hAnsi="Courier New"/>
    </w:rPr>
  </w:style>
  <w:style w:type="character" w:customStyle="1" w:styleId="WW8Num16z2">
    <w:name w:val="WW8Num16z2"/>
    <w:uiPriority w:val="99"/>
    <w:rsid w:val="002A0421"/>
    <w:rPr>
      <w:rFonts w:ascii="Wingdings" w:hAnsi="Wingdings"/>
    </w:rPr>
  </w:style>
  <w:style w:type="character" w:customStyle="1" w:styleId="13">
    <w:name w:val="Основной шрифт абзаца1"/>
    <w:uiPriority w:val="99"/>
    <w:rsid w:val="002A0421"/>
  </w:style>
  <w:style w:type="character" w:customStyle="1" w:styleId="a4">
    <w:name w:val="Основной текст с отступом Знак"/>
    <w:uiPriority w:val="99"/>
    <w:rsid w:val="002A0421"/>
    <w:rPr>
      <w:sz w:val="24"/>
      <w:lang w:val="ru-RU" w:eastAsia="ar-SA" w:bidi="ar-SA"/>
    </w:rPr>
  </w:style>
  <w:style w:type="character" w:customStyle="1" w:styleId="HTML">
    <w:name w:val="Стандартный HTML Знак"/>
    <w:uiPriority w:val="99"/>
    <w:rsid w:val="002A0421"/>
    <w:rPr>
      <w:rFonts w:ascii="Courier New" w:hAnsi="Courier New"/>
      <w:lang w:val="ru-RU" w:eastAsia="ar-SA" w:bidi="ar-SA"/>
    </w:rPr>
  </w:style>
  <w:style w:type="character" w:customStyle="1" w:styleId="a5">
    <w:name w:val="Основной текст Знак"/>
    <w:uiPriority w:val="99"/>
    <w:rsid w:val="002A0421"/>
    <w:rPr>
      <w:sz w:val="22"/>
    </w:rPr>
  </w:style>
  <w:style w:type="character" w:customStyle="1" w:styleId="a6">
    <w:name w:val="Верхний колонтитул Знак"/>
    <w:uiPriority w:val="99"/>
    <w:rsid w:val="002A0421"/>
    <w:rPr>
      <w:sz w:val="22"/>
    </w:rPr>
  </w:style>
  <w:style w:type="character" w:customStyle="1" w:styleId="a7">
    <w:name w:val="Нижний колонтитул Знак"/>
    <w:uiPriority w:val="99"/>
    <w:rsid w:val="002A0421"/>
    <w:rPr>
      <w:sz w:val="22"/>
    </w:rPr>
  </w:style>
  <w:style w:type="character" w:customStyle="1" w:styleId="apple-converted-space">
    <w:name w:val="apple-converted-space"/>
    <w:uiPriority w:val="99"/>
    <w:rsid w:val="002A0421"/>
    <w:rPr>
      <w:rFonts w:cs="Times New Roman"/>
    </w:rPr>
  </w:style>
  <w:style w:type="character" w:customStyle="1" w:styleId="a8">
    <w:name w:val="Текст концевой сноски Знак"/>
    <w:uiPriority w:val="99"/>
    <w:rsid w:val="002A0421"/>
  </w:style>
  <w:style w:type="character" w:customStyle="1" w:styleId="a9">
    <w:name w:val="Символы концевой сноски"/>
    <w:uiPriority w:val="99"/>
    <w:rsid w:val="002A0421"/>
    <w:rPr>
      <w:vertAlign w:val="superscript"/>
    </w:rPr>
  </w:style>
  <w:style w:type="character" w:customStyle="1" w:styleId="aa">
    <w:name w:val="Текст сноски Знак"/>
    <w:uiPriority w:val="99"/>
    <w:rsid w:val="002A0421"/>
  </w:style>
  <w:style w:type="character" w:customStyle="1" w:styleId="ab">
    <w:name w:val="Символ сноски"/>
    <w:uiPriority w:val="99"/>
    <w:rsid w:val="002A0421"/>
    <w:rPr>
      <w:vertAlign w:val="superscript"/>
    </w:rPr>
  </w:style>
  <w:style w:type="character" w:customStyle="1" w:styleId="14">
    <w:name w:val="Знак сноски1"/>
    <w:uiPriority w:val="99"/>
    <w:rsid w:val="002A0421"/>
    <w:rPr>
      <w:vertAlign w:val="superscript"/>
    </w:rPr>
  </w:style>
  <w:style w:type="character" w:customStyle="1" w:styleId="15">
    <w:name w:val="Знак концевой сноски1"/>
    <w:uiPriority w:val="99"/>
    <w:rsid w:val="002A0421"/>
    <w:rPr>
      <w:vertAlign w:val="superscript"/>
    </w:rPr>
  </w:style>
  <w:style w:type="character" w:customStyle="1" w:styleId="ac">
    <w:name w:val="Маркеры списка"/>
    <w:uiPriority w:val="99"/>
    <w:rsid w:val="002A0421"/>
    <w:rPr>
      <w:rFonts w:ascii="OpenSymbol" w:eastAsia="OpenSymbol"/>
    </w:rPr>
  </w:style>
  <w:style w:type="character" w:customStyle="1" w:styleId="ad">
    <w:name w:val="Символ нумерации"/>
    <w:uiPriority w:val="99"/>
    <w:rsid w:val="002A0421"/>
  </w:style>
  <w:style w:type="character" w:customStyle="1" w:styleId="ListLabel12">
    <w:name w:val="ListLabel 12"/>
    <w:uiPriority w:val="99"/>
    <w:rsid w:val="002A0421"/>
  </w:style>
  <w:style w:type="character" w:styleId="ae">
    <w:name w:val="Strong"/>
    <w:uiPriority w:val="99"/>
    <w:qFormat/>
    <w:rsid w:val="002A0421"/>
    <w:rPr>
      <w:rFonts w:cs="Times New Roman"/>
      <w:b/>
    </w:rPr>
  </w:style>
  <w:style w:type="paragraph" w:customStyle="1" w:styleId="16">
    <w:name w:val="Заголовок1"/>
    <w:basedOn w:val="a"/>
    <w:next w:val="af"/>
    <w:uiPriority w:val="99"/>
    <w:rsid w:val="002A0421"/>
    <w:pPr>
      <w:keepNext/>
      <w:suppressAutoHyphens/>
      <w:spacing w:before="240" w:after="120" w:line="276" w:lineRule="auto"/>
    </w:pPr>
    <w:rPr>
      <w:rFonts w:ascii="Liberation Sans" w:eastAsia="Times New Roman" w:hAnsi="Liberation Sans" w:cs="Lohit Hindi"/>
      <w:sz w:val="28"/>
      <w:szCs w:val="28"/>
      <w:lang w:eastAsia="ar-SA"/>
    </w:rPr>
  </w:style>
  <w:style w:type="paragraph" w:styleId="af">
    <w:name w:val="Body Text"/>
    <w:basedOn w:val="a"/>
    <w:link w:val="17"/>
    <w:uiPriority w:val="99"/>
    <w:rsid w:val="002A0421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17">
    <w:name w:val="Основной текст Знак1"/>
    <w:basedOn w:val="a0"/>
    <w:link w:val="af"/>
    <w:uiPriority w:val="99"/>
    <w:rsid w:val="002A0421"/>
    <w:rPr>
      <w:rFonts w:ascii="Calibri" w:eastAsia="Times New Roman" w:hAnsi="Calibri" w:cs="Calibri"/>
      <w:lang w:eastAsia="ar-SA"/>
    </w:rPr>
  </w:style>
  <w:style w:type="paragraph" w:styleId="af0">
    <w:name w:val="List"/>
    <w:basedOn w:val="af"/>
    <w:uiPriority w:val="99"/>
    <w:rsid w:val="002A0421"/>
    <w:rPr>
      <w:rFonts w:cs="Lohit Hindi"/>
    </w:rPr>
  </w:style>
  <w:style w:type="paragraph" w:customStyle="1" w:styleId="32">
    <w:name w:val="Название3"/>
    <w:basedOn w:val="a"/>
    <w:uiPriority w:val="99"/>
    <w:rsid w:val="002A0421"/>
    <w:pPr>
      <w:suppressLineNumbers/>
      <w:suppressAutoHyphens/>
      <w:spacing w:before="120" w:after="120" w:line="276" w:lineRule="auto"/>
    </w:pPr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customStyle="1" w:styleId="33">
    <w:name w:val="Указатель3"/>
    <w:basedOn w:val="a"/>
    <w:uiPriority w:val="99"/>
    <w:rsid w:val="002A0421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22">
    <w:name w:val="Название2"/>
    <w:basedOn w:val="a"/>
    <w:uiPriority w:val="99"/>
    <w:rsid w:val="002A0421"/>
    <w:pPr>
      <w:suppressLineNumbers/>
      <w:suppressAutoHyphens/>
      <w:spacing w:before="120" w:after="120" w:line="276" w:lineRule="auto"/>
    </w:pPr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2A0421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18">
    <w:name w:val="Название1"/>
    <w:basedOn w:val="a"/>
    <w:uiPriority w:val="99"/>
    <w:rsid w:val="002A0421"/>
    <w:pPr>
      <w:suppressLineNumbers/>
      <w:suppressAutoHyphens/>
      <w:spacing w:before="120" w:after="120" w:line="276" w:lineRule="auto"/>
    </w:pPr>
    <w:rPr>
      <w:rFonts w:ascii="Calibri" w:eastAsia="Times New Roman" w:hAnsi="Calibri" w:cs="Lohit Hindi"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2A0421"/>
    <w:pPr>
      <w:suppressLineNumbers/>
      <w:suppressAutoHyphens/>
      <w:spacing w:after="200" w:line="276" w:lineRule="auto"/>
    </w:pPr>
    <w:rPr>
      <w:rFonts w:ascii="Calibri" w:eastAsia="Times New Roman" w:hAnsi="Calibri" w:cs="Lohit Hindi"/>
      <w:lang w:eastAsia="ar-SA"/>
    </w:rPr>
  </w:style>
  <w:style w:type="paragraph" w:customStyle="1" w:styleId="af1">
    <w:name w:val="Знак"/>
    <w:basedOn w:val="a"/>
    <w:uiPriority w:val="99"/>
    <w:rsid w:val="002A0421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2">
    <w:name w:val="Body Text Indent"/>
    <w:basedOn w:val="a"/>
    <w:link w:val="1a"/>
    <w:uiPriority w:val="99"/>
    <w:rsid w:val="002A0421"/>
    <w:pPr>
      <w:suppressAutoHyphens/>
      <w:spacing w:after="0" w:line="240" w:lineRule="auto"/>
      <w:ind w:firstLine="708"/>
      <w:jc w:val="both"/>
    </w:pPr>
    <w:rPr>
      <w:rFonts w:ascii="Calibri" w:eastAsia="Times New Roman" w:hAnsi="Calibri" w:cs="Calibri"/>
      <w:sz w:val="28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2"/>
    <w:uiPriority w:val="99"/>
    <w:rsid w:val="002A0421"/>
    <w:rPr>
      <w:rFonts w:ascii="Calibri" w:eastAsia="Times New Roman" w:hAnsi="Calibri" w:cs="Calibri"/>
      <w:sz w:val="28"/>
      <w:szCs w:val="24"/>
      <w:lang w:eastAsia="ar-SA"/>
    </w:rPr>
  </w:style>
  <w:style w:type="paragraph" w:styleId="HTML0">
    <w:name w:val="HTML Preformatted"/>
    <w:basedOn w:val="a"/>
    <w:link w:val="HTML1"/>
    <w:uiPriority w:val="99"/>
    <w:rsid w:val="002A04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0"/>
    <w:link w:val="HTML0"/>
    <w:uiPriority w:val="99"/>
    <w:rsid w:val="002A0421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2A04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List Paragraph"/>
    <w:basedOn w:val="a"/>
    <w:uiPriority w:val="99"/>
    <w:qFormat/>
    <w:rsid w:val="002A0421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4">
    <w:name w:val="Знак Знак Знак Знак"/>
    <w:basedOn w:val="a"/>
    <w:uiPriority w:val="99"/>
    <w:rsid w:val="002A0421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styleId="af5">
    <w:name w:val="header"/>
    <w:basedOn w:val="a"/>
    <w:link w:val="1b"/>
    <w:uiPriority w:val="99"/>
    <w:rsid w:val="002A0421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customStyle="1" w:styleId="1b">
    <w:name w:val="Верхний колонтитул Знак1"/>
    <w:basedOn w:val="a0"/>
    <w:link w:val="af5"/>
    <w:uiPriority w:val="99"/>
    <w:rsid w:val="002A0421"/>
    <w:rPr>
      <w:rFonts w:ascii="Calibri" w:eastAsia="Times New Roman" w:hAnsi="Calibri" w:cs="Calibri"/>
      <w:lang w:eastAsia="ar-SA"/>
    </w:rPr>
  </w:style>
  <w:style w:type="paragraph" w:styleId="af6">
    <w:name w:val="footer"/>
    <w:basedOn w:val="a"/>
    <w:link w:val="1c"/>
    <w:uiPriority w:val="99"/>
    <w:rsid w:val="002A0421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customStyle="1" w:styleId="1c">
    <w:name w:val="Нижний колонтитул Знак1"/>
    <w:basedOn w:val="a0"/>
    <w:link w:val="af6"/>
    <w:uiPriority w:val="99"/>
    <w:rsid w:val="002A0421"/>
    <w:rPr>
      <w:rFonts w:ascii="Calibri" w:eastAsia="Times New Roman" w:hAnsi="Calibri" w:cs="Calibri"/>
      <w:lang w:eastAsia="ar-SA"/>
    </w:rPr>
  </w:style>
  <w:style w:type="paragraph" w:customStyle="1" w:styleId="1d">
    <w:name w:val="Знак Знак Знак Знак1 Знак Знак Знак Знак Знак Знак Знак Знак Знак Знак Знак Знак"/>
    <w:basedOn w:val="a"/>
    <w:uiPriority w:val="99"/>
    <w:rsid w:val="002A0421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7">
    <w:name w:val="endnote text"/>
    <w:basedOn w:val="a"/>
    <w:link w:val="1e"/>
    <w:uiPriority w:val="99"/>
    <w:rsid w:val="002A0421"/>
    <w:pPr>
      <w:suppressAutoHyphens/>
      <w:spacing w:after="200" w:line="276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1e">
    <w:name w:val="Текст концевой сноски Знак1"/>
    <w:basedOn w:val="a0"/>
    <w:link w:val="af7"/>
    <w:uiPriority w:val="99"/>
    <w:rsid w:val="002A0421"/>
    <w:rPr>
      <w:rFonts w:ascii="Calibri" w:eastAsia="Times New Roman" w:hAnsi="Calibri" w:cs="Calibri"/>
      <w:sz w:val="20"/>
      <w:szCs w:val="20"/>
      <w:lang w:eastAsia="ar-SA"/>
    </w:rPr>
  </w:style>
  <w:style w:type="paragraph" w:styleId="af8">
    <w:name w:val="footnote text"/>
    <w:basedOn w:val="a"/>
    <w:link w:val="1f"/>
    <w:uiPriority w:val="99"/>
    <w:rsid w:val="002A0421"/>
    <w:pPr>
      <w:suppressAutoHyphens/>
      <w:spacing w:after="200" w:line="276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1f">
    <w:name w:val="Текст сноски Знак1"/>
    <w:basedOn w:val="a0"/>
    <w:link w:val="af8"/>
    <w:uiPriority w:val="99"/>
    <w:rsid w:val="002A0421"/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2A0421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afa">
    <w:name w:val="Заголовок таблицы"/>
    <w:basedOn w:val="af9"/>
    <w:uiPriority w:val="99"/>
    <w:rsid w:val="002A0421"/>
    <w:pPr>
      <w:jc w:val="center"/>
    </w:pPr>
    <w:rPr>
      <w:b/>
      <w:bCs/>
    </w:rPr>
  </w:style>
  <w:style w:type="paragraph" w:customStyle="1" w:styleId="1f0">
    <w:name w:val="Абзац списка1"/>
    <w:basedOn w:val="a"/>
    <w:uiPriority w:val="99"/>
    <w:rsid w:val="002A0421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afb">
    <w:name w:val="No Spacing"/>
    <w:uiPriority w:val="99"/>
    <w:qFormat/>
    <w:rsid w:val="002A042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c">
    <w:name w:val="Normal (Web)"/>
    <w:basedOn w:val="a"/>
    <w:uiPriority w:val="99"/>
    <w:rsid w:val="002A0421"/>
    <w:pPr>
      <w:suppressAutoHyphens/>
      <w:spacing w:before="280" w:after="280" w:line="276" w:lineRule="auto"/>
    </w:pPr>
    <w:rPr>
      <w:rFonts w:ascii="Arial" w:eastAsia="Times New Roman" w:hAnsi="Arial" w:cs="Arial"/>
      <w:color w:val="77787B"/>
      <w:sz w:val="18"/>
      <w:szCs w:val="18"/>
      <w:lang w:eastAsia="ar-SA"/>
    </w:rPr>
  </w:style>
  <w:style w:type="paragraph" w:customStyle="1" w:styleId="Style30">
    <w:name w:val="Style30"/>
    <w:basedOn w:val="a"/>
    <w:uiPriority w:val="99"/>
    <w:rsid w:val="002A0421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210">
    <w:name w:val="Основной текст 21"/>
    <w:basedOn w:val="a"/>
    <w:uiPriority w:val="99"/>
    <w:rsid w:val="002A0421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24">
    <w:name w:val="Знак2"/>
    <w:basedOn w:val="a"/>
    <w:uiPriority w:val="99"/>
    <w:rsid w:val="002A0421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1f1">
    <w:name w:val="Знак1"/>
    <w:basedOn w:val="a"/>
    <w:uiPriority w:val="99"/>
    <w:rsid w:val="002A0421"/>
    <w:pPr>
      <w:suppressAutoHyphens/>
      <w:spacing w:line="240" w:lineRule="exact"/>
    </w:pPr>
    <w:rPr>
      <w:rFonts w:ascii="Verdana" w:eastAsia="Times New Roman" w:hAnsi="Verdana" w:cs="Calibri"/>
      <w:sz w:val="20"/>
      <w:szCs w:val="20"/>
      <w:lang w:val="en-US" w:eastAsia="ar-SA"/>
    </w:rPr>
  </w:style>
  <w:style w:type="paragraph" w:customStyle="1" w:styleId="text3cl">
    <w:name w:val="text3cl"/>
    <w:basedOn w:val="a"/>
    <w:uiPriority w:val="99"/>
    <w:rsid w:val="002A0421"/>
    <w:pPr>
      <w:suppressAutoHyphens/>
      <w:spacing w:before="280" w:after="280" w:line="276" w:lineRule="auto"/>
    </w:pPr>
    <w:rPr>
      <w:rFonts w:ascii="Calibri" w:eastAsia="Times New Roman" w:hAnsi="Calibri" w:cs="Calibri"/>
      <w:lang w:eastAsia="ar-SA"/>
    </w:rPr>
  </w:style>
  <w:style w:type="paragraph" w:customStyle="1" w:styleId="WW-">
    <w:name w:val="WW-Базовый"/>
    <w:uiPriority w:val="99"/>
    <w:rsid w:val="002A04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25">
    <w:name w:val="Body Text Indent 2"/>
    <w:basedOn w:val="a"/>
    <w:link w:val="26"/>
    <w:uiPriority w:val="99"/>
    <w:semiHidden/>
    <w:rsid w:val="002A0421"/>
    <w:pPr>
      <w:spacing w:after="120" w:line="480" w:lineRule="auto"/>
      <w:ind w:left="283"/>
    </w:pPr>
    <w:rPr>
      <w:rFonts w:ascii="Tahoma" w:eastAsia="Times New Roman" w:hAnsi="Tahoma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A0421"/>
    <w:rPr>
      <w:rFonts w:ascii="Tahoma" w:eastAsia="Times New Roman" w:hAnsi="Tahoma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rsid w:val="002A0421"/>
    <w:pPr>
      <w:spacing w:after="120" w:line="276" w:lineRule="auto"/>
      <w:ind w:left="283"/>
    </w:pPr>
    <w:rPr>
      <w:rFonts w:ascii="Tahoma" w:eastAsia="Times New Roman" w:hAnsi="Tahoma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A0421"/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2A0421"/>
    <w:rPr>
      <w:rFonts w:ascii="Tahoma" w:hAnsi="Tahoma"/>
      <w:sz w:val="16"/>
    </w:rPr>
  </w:style>
  <w:style w:type="paragraph" w:styleId="afd">
    <w:name w:val="Balloon Text"/>
    <w:basedOn w:val="a"/>
    <w:link w:val="afe"/>
    <w:uiPriority w:val="99"/>
    <w:semiHidden/>
    <w:rsid w:val="002A0421"/>
    <w:pPr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2A0421"/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1f2">
    <w:name w:val="Текст выноски Знак1"/>
    <w:uiPriority w:val="99"/>
    <w:semiHidden/>
    <w:rsid w:val="002A0421"/>
    <w:rPr>
      <w:rFonts w:ascii="Tahoma" w:hAnsi="Tahoma"/>
      <w:sz w:val="16"/>
      <w:lang w:eastAsia="ar-SA" w:bidi="ar-SA"/>
    </w:rPr>
  </w:style>
  <w:style w:type="paragraph" w:customStyle="1" w:styleId="ConsPlusNonformat">
    <w:name w:val="ConsPlusNonformat"/>
    <w:uiPriority w:val="99"/>
    <w:rsid w:val="002A04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3">
    <w:name w:val="Стиль1"/>
    <w:uiPriority w:val="99"/>
    <w:rsid w:val="002A0421"/>
    <w:pPr>
      <w:widowControl w:val="0"/>
      <w:spacing w:after="0" w:line="240" w:lineRule="auto"/>
    </w:pPr>
    <w:rPr>
      <w:rFonts w:ascii="Tahoma" w:eastAsia="Times New Roman" w:hAnsi="Tahoma" w:cs="Times New Roman"/>
      <w:sz w:val="28"/>
      <w:szCs w:val="20"/>
      <w:lang w:eastAsia="ru-RU"/>
    </w:rPr>
  </w:style>
  <w:style w:type="paragraph" w:customStyle="1" w:styleId="aff">
    <w:name w:val="Простой"/>
    <w:basedOn w:val="a"/>
    <w:uiPriority w:val="99"/>
    <w:rsid w:val="002A0421"/>
    <w:pPr>
      <w:spacing w:after="0" w:line="240" w:lineRule="auto"/>
    </w:pPr>
    <w:rPr>
      <w:rFonts w:ascii="Tahoma" w:eastAsia="Times New Roman" w:hAnsi="Tahoma" w:cs="Times New Roman"/>
      <w:spacing w:val="-5"/>
      <w:sz w:val="20"/>
      <w:szCs w:val="20"/>
      <w:lang w:eastAsia="ru-RU"/>
    </w:rPr>
  </w:style>
  <w:style w:type="paragraph" w:customStyle="1" w:styleId="Web">
    <w:name w:val="Обычный (Web)"/>
    <w:basedOn w:val="a"/>
    <w:uiPriority w:val="99"/>
    <w:rsid w:val="002A04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A04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0">
    <w:name w:val="Нормальный (таблица)"/>
    <w:basedOn w:val="a"/>
    <w:next w:val="a"/>
    <w:uiPriority w:val="99"/>
    <w:rsid w:val="002A04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f1">
    <w:name w:val="Hyperlink"/>
    <w:uiPriority w:val="99"/>
    <w:unhideWhenUsed/>
    <w:rsid w:val="002A0421"/>
    <w:rPr>
      <w:color w:val="0000FF"/>
      <w:u w:val="single"/>
    </w:rPr>
  </w:style>
  <w:style w:type="character" w:customStyle="1" w:styleId="1f4">
    <w:name w:val="Неразрешенное упоминание1"/>
    <w:uiPriority w:val="99"/>
    <w:semiHidden/>
    <w:unhideWhenUsed/>
    <w:rsid w:val="002A0421"/>
    <w:rPr>
      <w:color w:val="605E5C"/>
      <w:shd w:val="clear" w:color="auto" w:fill="E1DFDD"/>
    </w:rPr>
  </w:style>
  <w:style w:type="paragraph" w:customStyle="1" w:styleId="p54">
    <w:name w:val="p54"/>
    <w:basedOn w:val="a"/>
    <w:rsid w:val="002A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2A0421"/>
    <w:rPr>
      <w:color w:val="954F72"/>
      <w:u w:val="single"/>
    </w:rPr>
  </w:style>
  <w:style w:type="paragraph" w:customStyle="1" w:styleId="msonormal0">
    <w:name w:val="msonormal"/>
    <w:basedOn w:val="a"/>
    <w:rsid w:val="002A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D2D2D"/>
      <w:sz w:val="24"/>
      <w:szCs w:val="24"/>
      <w:lang w:eastAsia="ru-RU"/>
    </w:rPr>
  </w:style>
  <w:style w:type="paragraph" w:customStyle="1" w:styleId="xl65">
    <w:name w:val="xl65"/>
    <w:basedOn w:val="a"/>
    <w:rsid w:val="002A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A042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A042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A04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A04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A0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A042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2A0421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A04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A04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A042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A042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A042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A04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A04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A04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A04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A04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A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2A0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A04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A04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A0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A04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A04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A04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center">
    <w:name w:val="pcenter"/>
    <w:basedOn w:val="a"/>
    <w:rsid w:val="002A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2A0421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2A0421"/>
    <w:pPr>
      <w:suppressAutoHyphens/>
      <w:spacing w:after="20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A0421"/>
    <w:rPr>
      <w:rFonts w:ascii="Calibri" w:eastAsia="Times New Roman" w:hAnsi="Calibri" w:cs="Calibri"/>
      <w:sz w:val="20"/>
      <w:szCs w:val="20"/>
      <w:lang w:eastAsia="ar-SA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2A0421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A0421"/>
    <w:rPr>
      <w:rFonts w:ascii="Calibri" w:eastAsia="Times New Roman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30</Pages>
  <Words>4929</Words>
  <Characters>28096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onsergeeva68@gmail.com</dc:creator>
  <cp:keywords/>
  <dc:description/>
  <cp:lastModifiedBy>OVSO-Sha</cp:lastModifiedBy>
  <cp:revision>16</cp:revision>
  <dcterms:created xsi:type="dcterms:W3CDTF">2026-01-16T05:38:00Z</dcterms:created>
  <dcterms:modified xsi:type="dcterms:W3CDTF">2026-08-06T07:05:00Z</dcterms:modified>
</cp:coreProperties>
</file>